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692D" w:rsidRDefault="0065692D" w:rsidP="0065692D">
      <w:pPr>
        <w:pStyle w:val="Header"/>
        <w:ind w:right="425" w:hanging="284"/>
        <w:jc w:val="right"/>
        <w:rPr>
          <w:lang w:val="es-ES"/>
        </w:rPr>
      </w:pPr>
      <w:r>
        <w:rPr>
          <w:rFonts w:ascii="Noto Sans" w:hAnsi="Noto Sans" w:cs="Noto Sans"/>
          <w:b/>
          <w:bCs/>
          <w:smallCaps/>
          <w:sz w:val="22"/>
          <w:szCs w:val="22"/>
          <w:lang w:val="es-ES"/>
        </w:rPr>
        <w:t>Impreso 1</w:t>
      </w:r>
    </w:p>
    <w:p w:rsidR="0065692D" w:rsidRDefault="0065692D" w:rsidP="0065692D">
      <w:pPr>
        <w:pStyle w:val="Header"/>
        <w:tabs>
          <w:tab w:val="clear" w:pos="4252"/>
          <w:tab w:val="clear" w:pos="8504"/>
          <w:tab w:val="left" w:pos="5310"/>
          <w:tab w:val="right" w:pos="9072"/>
        </w:tabs>
        <w:ind w:right="425"/>
        <w:jc w:val="right"/>
        <w:rPr>
          <w:lang w:val="es-ES"/>
        </w:rPr>
      </w:pPr>
      <w:r>
        <w:rPr>
          <w:rFonts w:ascii="Noto Sans" w:hAnsi="Noto Sans" w:cs="Noto Sans"/>
          <w:b/>
          <w:bCs/>
          <w:smallCaps/>
          <w:sz w:val="22"/>
          <w:szCs w:val="22"/>
          <w:lang w:val="es-ES"/>
        </w:rPr>
        <w:t xml:space="preserve">CONVOCATORIA ALIMENTOS </w:t>
      </w:r>
      <w:r w:rsidR="00894EE3">
        <w:rPr>
          <w:rFonts w:ascii="Noto Sans" w:hAnsi="Noto Sans" w:cs="Noto Sans"/>
          <w:b/>
          <w:bCs/>
          <w:smallCaps/>
          <w:sz w:val="22"/>
          <w:szCs w:val="22"/>
          <w:lang w:val="es-ES"/>
        </w:rPr>
        <w:t>Y</w:t>
      </w:r>
      <w:r>
        <w:rPr>
          <w:rFonts w:ascii="Noto Sans" w:hAnsi="Noto Sans" w:cs="Noto Sans"/>
          <w:b/>
          <w:bCs/>
          <w:smallCaps/>
          <w:sz w:val="22"/>
          <w:szCs w:val="22"/>
          <w:lang w:val="es-ES"/>
        </w:rPr>
        <w:t xml:space="preserve"> PRODUCTOS PRIMERA NECESIDAD</w:t>
      </w:r>
    </w:p>
    <w:p w:rsidR="0065692D" w:rsidRPr="0065692D" w:rsidRDefault="0065692D">
      <w:pPr>
        <w:rPr>
          <w:lang w:val="es-ES"/>
        </w:rPr>
      </w:pPr>
    </w:p>
    <w:tbl>
      <w:tblPr>
        <w:tblW w:w="9192" w:type="dxa"/>
        <w:tblInd w:w="369"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tblPr>
      <w:tblGrid>
        <w:gridCol w:w="3321"/>
        <w:gridCol w:w="28"/>
        <w:gridCol w:w="1330"/>
        <w:gridCol w:w="549"/>
        <w:gridCol w:w="12"/>
        <w:gridCol w:w="3952"/>
      </w:tblGrid>
      <w:tr w:rsidR="00FD139A" w:rsidTr="0065692D">
        <w:trPr>
          <w:cantSplit/>
          <w:trHeight w:val="203"/>
        </w:trPr>
        <w:tc>
          <w:tcPr>
            <w:tcW w:w="4679" w:type="dxa"/>
            <w:gridSpan w:val="3"/>
            <w:tcBorders>
              <w:top w:val="single" w:sz="4" w:space="0" w:color="000000"/>
              <w:left w:val="single" w:sz="4" w:space="0" w:color="000000"/>
              <w:bottom w:val="single" w:sz="4" w:space="0" w:color="000000"/>
            </w:tcBorders>
            <w:shd w:val="clear" w:color="auto" w:fill="auto"/>
            <w:vAlign w:val="center"/>
          </w:tcPr>
          <w:p w:rsidR="00FD139A" w:rsidRDefault="00C87F99">
            <w:pPr>
              <w:pStyle w:val="Heading2"/>
              <w:numPr>
                <w:ilvl w:val="1"/>
                <w:numId w:val="3"/>
              </w:numPr>
              <w:rPr>
                <w:lang w:val="es-ES"/>
              </w:rPr>
            </w:pPr>
            <w:r>
              <w:rPr>
                <w:rFonts w:ascii="Noto Sans" w:hAnsi="Noto Sans" w:cs="Noto Sans"/>
                <w:smallCaps/>
                <w:sz w:val="22"/>
                <w:szCs w:val="22"/>
                <w:lang w:val="es-ES"/>
              </w:rPr>
              <w:t>SOLICITUD DE SUBVENCIÓN</w:t>
            </w:r>
          </w:p>
        </w:tc>
        <w:tc>
          <w:tcPr>
            <w:tcW w:w="4513"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FD139A" w:rsidRDefault="00C87F99">
            <w:pPr>
              <w:pStyle w:val="Heading2"/>
              <w:numPr>
                <w:ilvl w:val="1"/>
                <w:numId w:val="3"/>
              </w:numPr>
              <w:rPr>
                <w:lang w:val="es-ES"/>
              </w:rPr>
            </w:pPr>
            <w:r>
              <w:rPr>
                <w:rFonts w:ascii="Noto Sans" w:hAnsi="Noto Sans" w:cs="Noto Sans"/>
                <w:b w:val="0"/>
                <w:szCs w:val="22"/>
                <w:lang w:val="es-ES"/>
              </w:rPr>
              <w:t>Espacio a rellenar por la Administración</w:t>
            </w:r>
          </w:p>
          <w:p w:rsidR="00FD139A" w:rsidRDefault="00FD139A">
            <w:pPr>
              <w:rPr>
                <w:rFonts w:ascii="Noto Sans" w:hAnsi="Noto Sans" w:cs="Noto Sans"/>
                <w:b/>
                <w:sz w:val="22"/>
                <w:szCs w:val="22"/>
                <w:lang w:val="es-ES"/>
              </w:rPr>
            </w:pPr>
          </w:p>
          <w:p w:rsidR="00FD139A" w:rsidRDefault="00C87F99">
            <w:pPr>
              <w:rPr>
                <w:rFonts w:ascii="Noto Sans" w:hAnsi="Noto Sans" w:cs="Noto Sans"/>
                <w:sz w:val="22"/>
                <w:szCs w:val="22"/>
              </w:rPr>
            </w:pPr>
            <w:r>
              <w:rPr>
                <w:rFonts w:ascii="Noto Sans" w:hAnsi="Noto Sans" w:cs="Noto Sans"/>
                <w:sz w:val="22"/>
                <w:szCs w:val="22"/>
                <w:lang w:val="es-ES"/>
              </w:rPr>
              <w:t>Expediente:</w:t>
            </w:r>
          </w:p>
        </w:tc>
      </w:tr>
      <w:tr w:rsidR="00FD139A" w:rsidTr="0065692D">
        <w:trPr>
          <w:cantSplit/>
          <w:trHeight w:val="203"/>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Pr="00155DB0" w:rsidRDefault="00C87F99" w:rsidP="00155DB0">
            <w:pPr>
              <w:pStyle w:val="Encabezado2"/>
              <w:numPr>
                <w:ilvl w:val="1"/>
                <w:numId w:val="2"/>
              </w:numPr>
              <w:rPr>
                <w:sz w:val="21"/>
                <w:szCs w:val="21"/>
              </w:rPr>
            </w:pPr>
            <w:r w:rsidRPr="00155DB0">
              <w:rPr>
                <w:rFonts w:ascii="Noto Sans" w:hAnsi="Noto Sans" w:cs="Noto Sans"/>
                <w:smallCaps/>
                <w:sz w:val="21"/>
                <w:szCs w:val="21"/>
                <w:lang w:val="es-ES"/>
              </w:rPr>
              <w:t xml:space="preserve">Destino: </w:t>
            </w:r>
            <w:r w:rsidRPr="00155DB0">
              <w:rPr>
                <w:rFonts w:ascii="Noto Sans" w:hAnsi="Noto Sans" w:cs="Noto Sans"/>
                <w:b w:val="0"/>
                <w:smallCaps/>
                <w:sz w:val="21"/>
                <w:szCs w:val="21"/>
                <w:lang w:val="es-ES"/>
              </w:rPr>
              <w:t>Dirección General de Servicios Sociales. Conse</w:t>
            </w:r>
            <w:r w:rsidR="00155DB0" w:rsidRPr="00155DB0">
              <w:rPr>
                <w:rFonts w:ascii="Noto Sans" w:hAnsi="Noto Sans" w:cs="Noto Sans"/>
                <w:b w:val="0"/>
                <w:smallCaps/>
                <w:sz w:val="21"/>
                <w:szCs w:val="21"/>
                <w:lang w:val="es-ES"/>
              </w:rPr>
              <w:t>j</w:t>
            </w:r>
            <w:r w:rsidRPr="00155DB0">
              <w:rPr>
                <w:rFonts w:ascii="Noto Sans" w:hAnsi="Noto Sans" w:cs="Noto Sans"/>
                <w:b w:val="0"/>
                <w:smallCaps/>
                <w:sz w:val="21"/>
                <w:szCs w:val="21"/>
                <w:lang w:val="es-ES"/>
              </w:rPr>
              <w:t>er</w:t>
            </w:r>
            <w:r w:rsidR="00155DB0" w:rsidRPr="00155DB0">
              <w:rPr>
                <w:rFonts w:ascii="Noto Sans" w:hAnsi="Noto Sans" w:cs="Noto Sans"/>
                <w:b w:val="0"/>
                <w:smallCaps/>
                <w:sz w:val="21"/>
                <w:szCs w:val="21"/>
                <w:lang w:val="es-ES"/>
              </w:rPr>
              <w:t>í</w:t>
            </w:r>
            <w:r w:rsidRPr="00155DB0">
              <w:rPr>
                <w:rFonts w:ascii="Noto Sans" w:hAnsi="Noto Sans" w:cs="Noto Sans"/>
                <w:b w:val="0"/>
                <w:smallCaps/>
                <w:sz w:val="21"/>
                <w:szCs w:val="21"/>
                <w:lang w:val="es-ES"/>
              </w:rPr>
              <w:t>a d</w:t>
            </w:r>
            <w:r w:rsidR="00155DB0" w:rsidRPr="00155DB0">
              <w:rPr>
                <w:rFonts w:ascii="Noto Sans" w:hAnsi="Noto Sans" w:cs="Noto Sans"/>
                <w:b w:val="0"/>
                <w:smallCaps/>
                <w:sz w:val="21"/>
                <w:szCs w:val="21"/>
                <w:lang w:val="es-ES"/>
              </w:rPr>
              <w:t>e asuntos sociales y deportes</w:t>
            </w:r>
          </w:p>
        </w:tc>
      </w:tr>
      <w:tr w:rsidR="00FD139A" w:rsidTr="0065692D">
        <w:trPr>
          <w:cantSplit/>
          <w:trHeight w:val="203"/>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pStyle w:val="Heading2"/>
              <w:numPr>
                <w:ilvl w:val="1"/>
                <w:numId w:val="3"/>
              </w:numPr>
            </w:pPr>
            <w:r>
              <w:rPr>
                <w:rFonts w:ascii="Noto Sans" w:hAnsi="Noto Sans" w:cs="Noto Sans"/>
                <w:smallCaps/>
                <w:sz w:val="22"/>
                <w:szCs w:val="22"/>
                <w:lang w:val="es-ES"/>
              </w:rPr>
              <w:t>ENTIDAD SOLICITANTE</w:t>
            </w:r>
          </w:p>
        </w:tc>
      </w:tr>
      <w:tr w:rsidR="00FD139A" w:rsidTr="0065692D">
        <w:trPr>
          <w:cantSplit/>
          <w:trHeight w:val="203"/>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pStyle w:val="Heading2"/>
              <w:numPr>
                <w:ilvl w:val="1"/>
                <w:numId w:val="3"/>
              </w:numPr>
              <w:rPr>
                <w:lang w:val="es-ES"/>
              </w:rPr>
            </w:pPr>
            <w:r>
              <w:rPr>
                <w:rFonts w:ascii="Noto Sans" w:hAnsi="Noto Sans" w:cs="Noto Sans"/>
                <w:sz w:val="22"/>
                <w:szCs w:val="22"/>
                <w:lang w:val="es-ES"/>
              </w:rPr>
              <w:t xml:space="preserve">Nombre o razón social: </w:t>
            </w:r>
          </w:p>
          <w:p w:rsidR="00FD139A" w:rsidRDefault="003D5780">
            <w:pPr>
              <w:pStyle w:val="Heading2"/>
              <w:numPr>
                <w:ilvl w:val="1"/>
                <w:numId w:val="3"/>
              </w:numPr>
            </w:pPr>
            <w:r>
              <w:fldChar w:fldCharType="begin">
                <w:ffData>
                  <w:name w:val="__Fieldmark__1148_14"/>
                  <w:enabled/>
                  <w:calcOnExit w:val="0"/>
                  <w:textInput/>
                </w:ffData>
              </w:fldChar>
            </w:r>
            <w:r w:rsidR="00C87F99">
              <w:instrText>FORMTEXT</w:instrText>
            </w:r>
            <w:r>
              <w:fldChar w:fldCharType="separate"/>
            </w:r>
            <w:bookmarkStart w:id="0" w:name="__Fieldmark__379_9948126971"/>
            <w:bookmarkStart w:id="1" w:name="__Fieldmark__379_994812697"/>
            <w:bookmarkStart w:id="2" w:name="__Fieldmark__99_2365768271"/>
            <w:bookmarkStart w:id="3" w:name="__Fieldmark__99_236576827"/>
            <w:bookmarkStart w:id="4" w:name="__Fieldmark__79_23401315661"/>
            <w:bookmarkStart w:id="5" w:name="__Fieldmark__79_2340131566"/>
            <w:bookmarkStart w:id="6" w:name="__Fieldmark__67_23603981161"/>
            <w:bookmarkStart w:id="7" w:name="__Fieldmark__67_2360398116"/>
            <w:bookmarkStart w:id="8" w:name="__Fieldmark__55_17040441151"/>
            <w:bookmarkStart w:id="9" w:name="__Fieldmark__55_1704044115"/>
            <w:bookmarkStart w:id="10" w:name="__Fieldmark__43_30721212871"/>
            <w:bookmarkStart w:id="11" w:name="__Fieldmark__43_3072121287"/>
            <w:bookmarkStart w:id="12" w:name="__Fieldmark__514_12063072011"/>
            <w:bookmarkStart w:id="13" w:name="__Fieldmark__514_1206307201"/>
            <w:bookmarkStart w:id="14" w:name="__Fieldmark__19_3223007174"/>
            <w:bookmarkStart w:id="15" w:name="__Fieldmark__72_8748"/>
            <w:bookmarkStart w:id="16" w:name="__Fieldmark__72_87487963"/>
            <w:bookmarkStart w:id="17" w:name="__Fieldmark__1319_2297591055"/>
            <w:bookmarkStart w:id="18" w:name="__Fieldmark__1319_22975910551"/>
            <w:bookmarkStart w:id="19" w:name="__Fieldmark__19_3223"/>
            <w:bookmarkStart w:id="20" w:name="__Fieldmark__19_32231"/>
            <w:bookmarkStart w:id="21" w:name="__Fieldmark__37_3843677540"/>
            <w:bookmarkStart w:id="22" w:name="__Fieldmark__37_38436775401"/>
            <w:bookmarkStart w:id="23" w:name="__Fieldmark__49_3242037167"/>
            <w:bookmarkStart w:id="24" w:name="__Fieldmark__49_32420371671"/>
            <w:bookmarkStart w:id="25" w:name="__Fieldmark__61_1184634744"/>
            <w:bookmarkStart w:id="26" w:name="__Fieldmark__61_11846347441"/>
            <w:bookmarkStart w:id="27" w:name="__Fieldmark__73_104131248"/>
            <w:bookmarkStart w:id="28" w:name="__Fieldmark__73_1041312481"/>
            <w:bookmarkStart w:id="29" w:name="__Fieldmark__102_3949824412"/>
            <w:bookmarkStart w:id="30" w:name="__Fieldmark__102_39498244121"/>
            <w:bookmarkStart w:id="31" w:name="__Fieldmark__97_3746414191"/>
            <w:bookmarkStart w:id="32" w:name="__Fieldmark__97_37464141911"/>
            <w:bookmarkStart w:id="33" w:name="__Fieldmark__1148_1426201691"/>
            <w:bookmarkStart w:id="34" w:name="__Fieldmark__0_13658177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fldChar w:fldCharType="end"/>
            </w:r>
            <w:bookmarkEnd w:id="34"/>
          </w:p>
        </w:tc>
      </w:tr>
      <w:tr w:rsidR="00FD139A" w:rsidTr="0065692D">
        <w:trPr>
          <w:cantSplit/>
          <w:trHeight w:val="204"/>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 w:val="left" w:pos="2198"/>
                <w:tab w:val="left" w:pos="2765"/>
              </w:tabs>
              <w:rPr>
                <w:rFonts w:ascii="Noto Sans" w:hAnsi="Noto Sans" w:cs="Noto Sans"/>
                <w:b/>
                <w:sz w:val="22"/>
                <w:szCs w:val="22"/>
              </w:rPr>
            </w:pPr>
            <w:r>
              <w:rPr>
                <w:rFonts w:ascii="Noto Sans" w:hAnsi="Noto Sans" w:cs="Noto Sans"/>
                <w:b/>
                <w:sz w:val="22"/>
                <w:szCs w:val="22"/>
                <w:lang w:val="es-ES"/>
              </w:rPr>
              <w:t xml:space="preserve">NIF/CIF: </w:t>
            </w:r>
          </w:p>
        </w:tc>
      </w:tr>
      <w:tr w:rsidR="00FD139A" w:rsidTr="0065692D">
        <w:trPr>
          <w:cantSplit/>
          <w:trHeight w:val="204"/>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 w:val="left" w:pos="2198"/>
                <w:tab w:val="left" w:pos="2765"/>
              </w:tabs>
              <w:rPr>
                <w:lang w:val="es-ES"/>
              </w:rPr>
            </w:pPr>
            <w:r>
              <w:rPr>
                <w:rFonts w:ascii="Noto Sans" w:hAnsi="Noto Sans" w:cs="Noto Sans"/>
                <w:b/>
                <w:sz w:val="22"/>
                <w:szCs w:val="22"/>
                <w:lang w:val="es-ES"/>
              </w:rPr>
              <w:t>Núm. de inscripción en el Registro Unificado de Servicios Sociales:</w:t>
            </w:r>
          </w:p>
          <w:p w:rsidR="00FD139A" w:rsidRDefault="00FD139A">
            <w:pPr>
              <w:tabs>
                <w:tab w:val="left" w:pos="180"/>
                <w:tab w:val="left" w:pos="2198"/>
                <w:tab w:val="left" w:pos="2765"/>
              </w:tabs>
              <w:rPr>
                <w:rFonts w:ascii="Noto Sans" w:hAnsi="Noto Sans" w:cs="Noto Sans"/>
                <w:sz w:val="22"/>
                <w:szCs w:val="22"/>
                <w:lang w:val="es-ES"/>
              </w:rPr>
            </w:pPr>
          </w:p>
        </w:tc>
      </w:tr>
      <w:tr w:rsidR="00FD139A" w:rsidTr="0065692D">
        <w:trPr>
          <w:cantSplit/>
          <w:trHeight w:val="204"/>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s>
            </w:pPr>
            <w:r>
              <w:rPr>
                <w:rFonts w:ascii="Noto Sans" w:hAnsi="Noto Sans" w:cs="Noto Sans"/>
                <w:b/>
                <w:sz w:val="22"/>
                <w:szCs w:val="22"/>
                <w:lang w:val="es-ES"/>
              </w:rPr>
              <w:t xml:space="preserve">Dirección de la sede / delegación en las Islas Baleares (calle, número, escalera, piso, puerta): </w:t>
            </w:r>
          </w:p>
          <w:p w:rsidR="00FD139A" w:rsidRDefault="00FD139A">
            <w:pPr>
              <w:tabs>
                <w:tab w:val="left" w:pos="180"/>
              </w:tabs>
              <w:rPr>
                <w:rFonts w:ascii="Noto Sans" w:hAnsi="Noto Sans" w:cs="Noto Sans"/>
                <w:sz w:val="22"/>
                <w:szCs w:val="22"/>
                <w:lang w:val="es-ES"/>
              </w:rPr>
            </w:pPr>
          </w:p>
        </w:tc>
      </w:tr>
      <w:tr w:rsidR="00FD139A" w:rsidTr="0065692D">
        <w:trPr>
          <w:cantSplit/>
          <w:trHeight w:val="204"/>
        </w:trPr>
        <w:tc>
          <w:tcPr>
            <w:tcW w:w="3321" w:type="dxa"/>
            <w:tcBorders>
              <w:top w:val="single" w:sz="4" w:space="0" w:color="000000"/>
              <w:left w:val="single" w:sz="4" w:space="0" w:color="000000"/>
              <w:bottom w:val="single" w:sz="4" w:space="0" w:color="000000"/>
            </w:tcBorders>
            <w:shd w:val="clear" w:color="auto" w:fill="auto"/>
            <w:vAlign w:val="center"/>
          </w:tcPr>
          <w:p w:rsidR="00FD139A" w:rsidRDefault="00C87F99">
            <w:pPr>
              <w:tabs>
                <w:tab w:val="left" w:pos="180"/>
              </w:tabs>
              <w:rPr>
                <w:rFonts w:ascii="Noto Sans" w:hAnsi="Noto Sans" w:cs="Noto Sans"/>
                <w:b/>
                <w:sz w:val="22"/>
                <w:szCs w:val="22"/>
                <w:lang w:val="es-ES"/>
              </w:rPr>
            </w:pPr>
            <w:r>
              <w:rPr>
                <w:rFonts w:ascii="Noto Sans" w:hAnsi="Noto Sans" w:cs="Noto Sans"/>
                <w:b/>
                <w:sz w:val="22"/>
                <w:szCs w:val="22"/>
                <w:lang w:val="es-ES"/>
              </w:rPr>
              <w:t xml:space="preserve">Localidad: </w:t>
            </w:r>
          </w:p>
          <w:p w:rsidR="0065692D" w:rsidRDefault="0065692D">
            <w:pPr>
              <w:tabs>
                <w:tab w:val="left" w:pos="180"/>
              </w:tabs>
              <w:rPr>
                <w:lang w:val="es-ES"/>
              </w:rPr>
            </w:pPr>
          </w:p>
        </w:tc>
        <w:tc>
          <w:tcPr>
            <w:tcW w:w="1919" w:type="dxa"/>
            <w:gridSpan w:val="4"/>
            <w:tcBorders>
              <w:top w:val="single" w:sz="4" w:space="0" w:color="000000"/>
              <w:left w:val="single" w:sz="4" w:space="0" w:color="000000"/>
              <w:bottom w:val="single" w:sz="4" w:space="0" w:color="000000"/>
            </w:tcBorders>
            <w:shd w:val="clear" w:color="auto" w:fill="auto"/>
            <w:vAlign w:val="center"/>
          </w:tcPr>
          <w:p w:rsidR="00FD139A" w:rsidRDefault="00C87F99">
            <w:pPr>
              <w:tabs>
                <w:tab w:val="left" w:pos="180"/>
              </w:tabs>
              <w:rPr>
                <w:rFonts w:ascii="Noto Sans" w:hAnsi="Noto Sans" w:cs="Noto Sans"/>
                <w:b/>
                <w:sz w:val="22"/>
                <w:szCs w:val="22"/>
                <w:lang w:val="es-ES"/>
              </w:rPr>
            </w:pPr>
            <w:r>
              <w:rPr>
                <w:rFonts w:ascii="Noto Sans" w:hAnsi="Noto Sans" w:cs="Noto Sans"/>
                <w:b/>
                <w:sz w:val="22"/>
                <w:szCs w:val="22"/>
                <w:lang w:val="es-ES"/>
              </w:rPr>
              <w:t xml:space="preserve">Código postal: </w:t>
            </w:r>
          </w:p>
          <w:p w:rsidR="0065692D" w:rsidRDefault="0065692D">
            <w:pPr>
              <w:tabs>
                <w:tab w:val="left" w:pos="180"/>
              </w:tabs>
              <w:rPr>
                <w:lang w:val="es-E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s>
              <w:rPr>
                <w:rFonts w:ascii="Noto Sans" w:hAnsi="Noto Sans" w:cs="Noto Sans"/>
                <w:sz w:val="22"/>
                <w:szCs w:val="22"/>
              </w:rPr>
            </w:pPr>
            <w:r>
              <w:rPr>
                <w:rFonts w:ascii="Noto Sans" w:hAnsi="Noto Sans" w:cs="Noto Sans"/>
                <w:b/>
                <w:sz w:val="22"/>
                <w:szCs w:val="22"/>
                <w:lang w:val="es-ES"/>
              </w:rPr>
              <w:t xml:space="preserve">Municipio: </w:t>
            </w:r>
          </w:p>
          <w:p w:rsidR="00FD139A" w:rsidRDefault="00FD139A">
            <w:pPr>
              <w:tabs>
                <w:tab w:val="left" w:pos="180"/>
              </w:tabs>
              <w:rPr>
                <w:rFonts w:ascii="Noto Sans" w:hAnsi="Noto Sans" w:cs="Noto Sans"/>
                <w:sz w:val="22"/>
                <w:szCs w:val="22"/>
                <w:lang w:val="es-ES"/>
              </w:rPr>
            </w:pPr>
          </w:p>
        </w:tc>
      </w:tr>
      <w:tr w:rsidR="00FD139A" w:rsidTr="0065692D">
        <w:trPr>
          <w:cantSplit/>
          <w:trHeight w:val="204"/>
        </w:trPr>
        <w:tc>
          <w:tcPr>
            <w:tcW w:w="3349" w:type="dxa"/>
            <w:gridSpan w:val="2"/>
            <w:tcBorders>
              <w:top w:val="single" w:sz="4" w:space="0" w:color="000000"/>
              <w:left w:val="single" w:sz="4" w:space="0" w:color="000000"/>
              <w:bottom w:val="single" w:sz="4" w:space="0" w:color="000000"/>
            </w:tcBorders>
            <w:shd w:val="clear" w:color="auto" w:fill="auto"/>
            <w:vAlign w:val="center"/>
          </w:tcPr>
          <w:p w:rsidR="00FD139A" w:rsidRDefault="00C87F99">
            <w:pPr>
              <w:tabs>
                <w:tab w:val="left" w:pos="180"/>
              </w:tabs>
              <w:rPr>
                <w:rFonts w:ascii="Noto Sans" w:hAnsi="Noto Sans" w:cs="Noto Sans"/>
                <w:sz w:val="22"/>
                <w:szCs w:val="22"/>
                <w:lang w:val="es-ES"/>
              </w:rPr>
            </w:pPr>
            <w:r>
              <w:rPr>
                <w:rFonts w:ascii="Noto Sans" w:hAnsi="Noto Sans" w:cs="Noto Sans"/>
                <w:b/>
                <w:sz w:val="22"/>
                <w:szCs w:val="22"/>
                <w:lang w:val="es-ES"/>
              </w:rPr>
              <w:t>Teléfonos:</w:t>
            </w:r>
            <w:r>
              <w:rPr>
                <w:rFonts w:ascii="Noto Sans" w:hAnsi="Noto Sans" w:cs="Noto Sans"/>
                <w:sz w:val="22"/>
                <w:szCs w:val="22"/>
                <w:lang w:val="es-ES"/>
              </w:rPr>
              <w:t xml:space="preserve"> </w:t>
            </w:r>
          </w:p>
          <w:p w:rsidR="0065692D" w:rsidRDefault="0065692D">
            <w:pPr>
              <w:tabs>
                <w:tab w:val="left" w:pos="180"/>
              </w:tabs>
              <w:rPr>
                <w:lang w:val="es-ES"/>
              </w:rPr>
            </w:pPr>
          </w:p>
        </w:tc>
        <w:tc>
          <w:tcPr>
            <w:tcW w:w="58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s>
              <w:rPr>
                <w:rFonts w:ascii="Noto Sans" w:hAnsi="Noto Sans" w:cs="Noto Sans"/>
                <w:b/>
                <w:sz w:val="22"/>
                <w:szCs w:val="22"/>
                <w:lang w:val="es-ES"/>
              </w:rPr>
            </w:pPr>
            <w:r>
              <w:rPr>
                <w:rFonts w:ascii="Noto Sans" w:hAnsi="Noto Sans" w:cs="Noto Sans"/>
                <w:b/>
                <w:sz w:val="22"/>
                <w:szCs w:val="22"/>
                <w:lang w:val="es-ES"/>
              </w:rPr>
              <w:t xml:space="preserve">Dirección electrónica: </w:t>
            </w:r>
          </w:p>
          <w:p w:rsidR="0065692D" w:rsidRDefault="0065692D">
            <w:pPr>
              <w:tabs>
                <w:tab w:val="left" w:pos="180"/>
              </w:tabs>
              <w:rPr>
                <w:lang w:val="es-ES"/>
              </w:rPr>
            </w:pPr>
          </w:p>
        </w:tc>
      </w:tr>
      <w:tr w:rsidR="00FD139A" w:rsidTr="0065692D">
        <w:trPr>
          <w:cantSplit/>
          <w:trHeight w:val="204"/>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pStyle w:val="Heading4"/>
              <w:numPr>
                <w:ilvl w:val="3"/>
                <w:numId w:val="3"/>
              </w:numPr>
              <w:tabs>
                <w:tab w:val="left" w:pos="180"/>
              </w:tabs>
              <w:rPr>
                <w:lang w:val="es-ES"/>
              </w:rPr>
            </w:pPr>
            <w:r>
              <w:rPr>
                <w:rFonts w:ascii="Noto Sans" w:hAnsi="Noto Sans" w:cs="Noto Sans"/>
                <w:smallCaps/>
                <w:sz w:val="22"/>
                <w:szCs w:val="22"/>
                <w:lang w:val="es-ES"/>
              </w:rPr>
              <w:t>DATOS DEL / DE LA REPRESENTANTE LEGAL O APODERADO/A</w:t>
            </w:r>
          </w:p>
        </w:tc>
      </w:tr>
      <w:tr w:rsidR="00FD139A" w:rsidTr="0065692D">
        <w:trPr>
          <w:cantSplit/>
          <w:trHeight w:val="204"/>
        </w:trPr>
        <w:tc>
          <w:tcPr>
            <w:tcW w:w="5228" w:type="dxa"/>
            <w:gridSpan w:val="4"/>
            <w:tcBorders>
              <w:top w:val="single" w:sz="4" w:space="0" w:color="000000"/>
              <w:left w:val="single" w:sz="4" w:space="0" w:color="000000"/>
              <w:bottom w:val="single" w:sz="4" w:space="0" w:color="000000"/>
            </w:tcBorders>
            <w:shd w:val="clear" w:color="auto" w:fill="auto"/>
            <w:vAlign w:val="center"/>
          </w:tcPr>
          <w:p w:rsidR="00FD139A" w:rsidRDefault="00C87F99">
            <w:pPr>
              <w:tabs>
                <w:tab w:val="left" w:pos="180"/>
              </w:tabs>
              <w:rPr>
                <w:lang w:val="es-ES"/>
              </w:rPr>
            </w:pPr>
            <w:r>
              <w:rPr>
                <w:rFonts w:ascii="Noto Sans" w:hAnsi="Noto Sans" w:cs="Noto Sans"/>
                <w:b/>
                <w:sz w:val="22"/>
                <w:szCs w:val="22"/>
                <w:lang w:val="es-ES"/>
              </w:rPr>
              <w:t xml:space="preserve">Nombre y apellidos: </w:t>
            </w:r>
          </w:p>
          <w:p w:rsidR="00FD139A" w:rsidRDefault="00FD139A">
            <w:pPr>
              <w:tabs>
                <w:tab w:val="left" w:pos="180"/>
              </w:tabs>
              <w:rPr>
                <w:rFonts w:ascii="Noto Sans" w:hAnsi="Noto Sans" w:cs="Noto Sans"/>
                <w:sz w:val="22"/>
                <w:szCs w:val="22"/>
                <w:lang w:val="es-ES"/>
              </w:rPr>
            </w:pPr>
          </w:p>
        </w:tc>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s>
              <w:rPr>
                <w:lang w:val="es-ES"/>
              </w:rPr>
            </w:pPr>
            <w:r>
              <w:rPr>
                <w:rFonts w:ascii="Noto Sans" w:hAnsi="Noto Sans" w:cs="Noto Sans"/>
                <w:b/>
                <w:sz w:val="22"/>
                <w:szCs w:val="22"/>
                <w:lang w:val="es-ES"/>
              </w:rPr>
              <w:t xml:space="preserve">DNI/NIE/Pasaporte: </w:t>
            </w:r>
          </w:p>
          <w:p w:rsidR="00FD139A" w:rsidRDefault="00FD139A">
            <w:pPr>
              <w:tabs>
                <w:tab w:val="left" w:pos="180"/>
              </w:tabs>
              <w:rPr>
                <w:rFonts w:ascii="Noto Sans" w:hAnsi="Noto Sans" w:cs="Noto Sans"/>
                <w:sz w:val="22"/>
                <w:szCs w:val="22"/>
                <w:lang w:val="es-ES"/>
              </w:rPr>
            </w:pPr>
          </w:p>
        </w:tc>
      </w:tr>
      <w:tr w:rsidR="00FD139A" w:rsidTr="0065692D">
        <w:trPr>
          <w:cantSplit/>
          <w:trHeight w:val="204"/>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s>
              <w:rPr>
                <w:lang w:val="es-ES"/>
              </w:rPr>
            </w:pPr>
            <w:r>
              <w:rPr>
                <w:rFonts w:ascii="Noto Sans" w:hAnsi="Noto Sans" w:cs="Noto Sans"/>
                <w:b/>
                <w:sz w:val="22"/>
                <w:szCs w:val="22"/>
                <w:lang w:val="es-ES"/>
              </w:rPr>
              <w:t>Cargo:</w:t>
            </w:r>
          </w:p>
          <w:p w:rsidR="00FD139A" w:rsidRDefault="00FD139A">
            <w:pPr>
              <w:tabs>
                <w:tab w:val="left" w:pos="180"/>
              </w:tabs>
              <w:rPr>
                <w:rFonts w:ascii="Noto Sans" w:hAnsi="Noto Sans" w:cs="Noto Sans"/>
                <w:sz w:val="22"/>
                <w:szCs w:val="22"/>
                <w:lang w:val="es-ES"/>
              </w:rPr>
            </w:pPr>
          </w:p>
        </w:tc>
      </w:tr>
      <w:tr w:rsidR="00FD139A" w:rsidTr="0065692D">
        <w:trPr>
          <w:cantSplit/>
          <w:trHeight w:val="2505"/>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spacing w:after="120"/>
              <w:jc w:val="both"/>
              <w:rPr>
                <w:lang w:val="es-ES"/>
              </w:rPr>
            </w:pPr>
            <w:r>
              <w:rPr>
                <w:rFonts w:ascii="Noto Sans" w:hAnsi="Noto Sans"/>
                <w:b/>
                <w:sz w:val="22"/>
                <w:szCs w:val="22"/>
                <w:lang w:val="es-ES"/>
              </w:rPr>
              <w:lastRenderedPageBreak/>
              <w:t xml:space="preserve">Información sobre protección de datos personales </w:t>
            </w:r>
          </w:p>
          <w:p w:rsidR="00FD139A" w:rsidRDefault="00C87F99">
            <w:pPr>
              <w:spacing w:after="120"/>
              <w:ind w:left="34"/>
            </w:pPr>
            <w:r>
              <w:rPr>
                <w:rFonts w:ascii="Noto Sans" w:hAnsi="Noto Sans"/>
                <w:sz w:val="22"/>
                <w:szCs w:val="22"/>
                <w:lang w:val="es-ES"/>
              </w:rPr>
              <w:t>De conformidad con el Reglamento (UE) 2016/679 del Parlamento Europeo y del Consejo, de 27 de abril de 2016, relativo a la protección de las personas físicas en cuanto al tratamiento de datos personal y a la libre circulación de estos datos (</w:t>
            </w:r>
            <w:r>
              <w:rPr>
                <w:rFonts w:ascii="Noto Sans" w:hAnsi="Noto Sans"/>
                <w:sz w:val="22"/>
                <w:szCs w:val="22"/>
                <w:highlight w:val="white"/>
                <w:lang w:val="es-ES"/>
              </w:rPr>
              <w:t xml:space="preserve">RGPD) </w:t>
            </w:r>
            <w:r>
              <w:rPr>
                <w:rFonts w:ascii="Noto Sans" w:hAnsi="Noto Sans"/>
                <w:sz w:val="22"/>
                <w:szCs w:val="22"/>
                <w:lang w:val="es-ES"/>
              </w:rPr>
              <w:t xml:space="preserve">y por el cual se deroga la Directiva 95/46/CE (Reglamento general de protección de datos), y con la legislación vigente en materia de protección de datos, se informa del tratamiento de los datos personales que contiene esta solicitud. </w:t>
            </w:r>
          </w:p>
          <w:p w:rsidR="00FD139A" w:rsidRDefault="00C87F99">
            <w:pPr>
              <w:spacing w:after="120"/>
              <w:ind w:left="34"/>
            </w:pPr>
            <w:r>
              <w:rPr>
                <w:rFonts w:ascii="Noto Sans" w:hAnsi="Noto Sans"/>
                <w:sz w:val="22"/>
                <w:szCs w:val="22"/>
                <w:lang w:val="es-ES"/>
              </w:rPr>
              <w:t>Finalidad del tratamiento: Tramitación del procedimiento administrativo objeto de la solicitud. Los datos se incorporarán y se tratarán en un fichero específico, al efecto de gestionar la tramitación de las ayudas y, en todo caso, al efecto estadístico.</w:t>
            </w:r>
          </w:p>
          <w:p w:rsidR="00FD139A" w:rsidRDefault="00C87F99">
            <w:pPr>
              <w:spacing w:after="120"/>
              <w:ind w:left="34"/>
              <w:rPr>
                <w:lang w:val="es-ES"/>
              </w:rPr>
            </w:pPr>
            <w:r>
              <w:rPr>
                <w:rFonts w:ascii="Noto Sans" w:hAnsi="Noto Sans"/>
                <w:sz w:val="22"/>
                <w:szCs w:val="22"/>
                <w:lang w:val="es-ES"/>
              </w:rPr>
              <w:t>Responsable del tratamiento: Dirección General de Servicios Sociales.</w:t>
            </w:r>
          </w:p>
          <w:p w:rsidR="00FD139A" w:rsidRDefault="00C87F99">
            <w:pPr>
              <w:spacing w:after="120"/>
              <w:ind w:left="34"/>
              <w:rPr>
                <w:lang w:val="es-ES"/>
              </w:rPr>
            </w:pPr>
            <w:r>
              <w:rPr>
                <w:rFonts w:ascii="Noto Sans" w:hAnsi="Noto Sans"/>
                <w:sz w:val="22"/>
                <w:szCs w:val="22"/>
                <w:lang w:val="es-ES"/>
              </w:rPr>
              <w:t xml:space="preserve">Destinatarios de los datos personales: no se cederán los datos personales a terceros, salvo que haya obligación legal o interés legítimo de acuerdo con el Reglamento General de protección de datos. </w:t>
            </w:r>
          </w:p>
          <w:p w:rsidR="00FD139A" w:rsidRDefault="00C87F99">
            <w:pPr>
              <w:spacing w:after="120"/>
              <w:ind w:left="34"/>
            </w:pPr>
            <w:r>
              <w:rPr>
                <w:rFonts w:ascii="Noto Sans" w:hAnsi="Noto Sans"/>
                <w:sz w:val="22"/>
                <w:szCs w:val="22"/>
                <w:lang w:val="es-ES"/>
              </w:rPr>
              <w:t xml:space="preserve">Plazo de conservación de los datos personales: los datos se conservarán durante el tiempo necesario para el cumplimiento de la finalidad para la cual se recogieron. </w:t>
            </w:r>
          </w:p>
          <w:p w:rsidR="00FD139A" w:rsidRDefault="00C87F99">
            <w:pPr>
              <w:spacing w:after="120"/>
              <w:ind w:left="34"/>
            </w:pPr>
            <w:r>
              <w:rPr>
                <w:rFonts w:ascii="Noto Sans" w:hAnsi="Noto Sans"/>
                <w:sz w:val="22"/>
                <w:szCs w:val="22"/>
                <w:lang w:val="es-ES"/>
              </w:rPr>
              <w:t xml:space="preserve">Ejercicio de derechos y reclamaciones: la persona afectada por el tratamiento de datos personales puede ejercer sus derechos de información, de acceso, de rectificación, de supresión, de limitación, de portabilidad, de oposición y de no inclusión en tratamientos automatizados (e incluso, de retirar el consentimiento, si es el caso, en los términos que establece el </w:t>
            </w:r>
            <w:r>
              <w:rPr>
                <w:rFonts w:ascii="Noto Sans" w:hAnsi="Noto Sans"/>
                <w:sz w:val="22"/>
                <w:szCs w:val="22"/>
                <w:highlight w:val="white"/>
                <w:lang w:val="es-ES"/>
              </w:rPr>
              <w:t>RGPD)</w:t>
            </w:r>
            <w:r>
              <w:rPr>
                <w:rFonts w:ascii="Noto Sans" w:hAnsi="Noto Sans"/>
                <w:sz w:val="22"/>
                <w:szCs w:val="22"/>
                <w:lang w:val="es-ES"/>
              </w:rPr>
              <w:t xml:space="preserve"> ante el responsable del tratamiento mencionado antes, mediante el procedimiento «Solicitud de ejercicio de derechos en materia de protección de datos personales», previsto en la sede electrónica de la </w:t>
            </w:r>
            <w:r>
              <w:rPr>
                <w:rFonts w:ascii="Noto Sans" w:hAnsi="Noto Sans"/>
                <w:sz w:val="22"/>
                <w:szCs w:val="22"/>
                <w:highlight w:val="white"/>
                <w:lang w:val="es-ES"/>
              </w:rPr>
              <w:t>CAIB</w:t>
            </w:r>
            <w:r>
              <w:rPr>
                <w:rFonts w:ascii="Noto Sans" w:hAnsi="Noto Sans"/>
                <w:sz w:val="22"/>
                <w:szCs w:val="22"/>
                <w:lang w:val="es-ES"/>
              </w:rPr>
              <w:t xml:space="preserve"> (seuelectronica.caib.es). </w:t>
            </w:r>
          </w:p>
          <w:p w:rsidR="00FD139A" w:rsidRDefault="00C87F99">
            <w:pPr>
              <w:spacing w:after="120"/>
              <w:ind w:left="34"/>
            </w:pPr>
            <w:r>
              <w:rPr>
                <w:rFonts w:ascii="Noto Sans" w:hAnsi="Noto Sans"/>
                <w:sz w:val="22"/>
                <w:szCs w:val="22"/>
                <w:lang w:val="es-ES"/>
              </w:rPr>
              <w:t xml:space="preserve">Una vez recibida la respuesta del responsable o en el supuesto de que no haya respondida en el plazo de un mes, la persona afectada por el tratamiento de los datos personales puede presentar la «Reclamación de tutela de derechos» ante la Agencia Española de Protección de Datos (AEPD). </w:t>
            </w:r>
          </w:p>
          <w:p w:rsidR="00FD139A" w:rsidRDefault="00C87F99">
            <w:pPr>
              <w:spacing w:after="120"/>
              <w:ind w:left="34"/>
              <w:rPr>
                <w:lang w:val="es-ES"/>
              </w:rPr>
            </w:pPr>
            <w:r>
              <w:rPr>
                <w:rFonts w:ascii="Noto Sans" w:hAnsi="Noto Sans" w:cs="Noto Sans"/>
                <w:sz w:val="22"/>
                <w:szCs w:val="22"/>
                <w:lang w:val="es-ES"/>
              </w:rPr>
              <w:t xml:space="preserve">Delegación de Protección de Datos: la Delegación de Protección de Datos de la Administración de la </w:t>
            </w:r>
            <w:r>
              <w:rPr>
                <w:rFonts w:ascii="Noto Sans" w:hAnsi="Noto Sans" w:cs="Noto Sans"/>
                <w:sz w:val="22"/>
                <w:szCs w:val="22"/>
                <w:highlight w:val="white"/>
                <w:lang w:val="es-ES"/>
              </w:rPr>
              <w:t>CAIB</w:t>
            </w:r>
            <w:r>
              <w:rPr>
                <w:rFonts w:ascii="Noto Sans" w:hAnsi="Noto Sans" w:cs="Noto Sans"/>
                <w:sz w:val="22"/>
                <w:szCs w:val="22"/>
                <w:lang w:val="es-ES"/>
              </w:rPr>
              <w:t xml:space="preserve"> tiene la sede a la </w:t>
            </w:r>
            <w:proofErr w:type="spellStart"/>
            <w:r>
              <w:rPr>
                <w:rFonts w:ascii="Noto Sans" w:hAnsi="Noto Sans" w:cs="Noto Sans"/>
                <w:i/>
                <w:sz w:val="22"/>
                <w:szCs w:val="22"/>
                <w:lang w:val="es-ES"/>
              </w:rPr>
              <w:t>Conselleria</w:t>
            </w:r>
            <w:proofErr w:type="spellEnd"/>
            <w:r>
              <w:rPr>
                <w:rFonts w:ascii="Noto Sans" w:hAnsi="Noto Sans" w:cs="Noto Sans"/>
                <w:i/>
                <w:sz w:val="22"/>
                <w:szCs w:val="22"/>
                <w:lang w:val="es-ES"/>
              </w:rPr>
              <w:t xml:space="preserve"> de </w:t>
            </w:r>
            <w:proofErr w:type="spellStart"/>
            <w:r>
              <w:rPr>
                <w:rFonts w:ascii="Noto Sans" w:hAnsi="Noto Sans" w:cs="Noto Sans"/>
                <w:i/>
                <w:sz w:val="22"/>
                <w:szCs w:val="22"/>
                <w:lang w:val="es-ES"/>
              </w:rPr>
              <w:t>Presidència</w:t>
            </w:r>
            <w:proofErr w:type="spellEnd"/>
            <w:r>
              <w:rPr>
                <w:rFonts w:ascii="Noto Sans" w:hAnsi="Noto Sans" w:cs="Noto Sans"/>
                <w:sz w:val="22"/>
                <w:szCs w:val="22"/>
                <w:lang w:val="es-ES"/>
              </w:rPr>
              <w:t xml:space="preserve"> (pg. de </w:t>
            </w:r>
            <w:proofErr w:type="spellStart"/>
            <w:r>
              <w:rPr>
                <w:rFonts w:ascii="Noto Sans" w:hAnsi="Noto Sans" w:cs="Noto Sans"/>
                <w:sz w:val="22"/>
                <w:szCs w:val="22"/>
                <w:highlight w:val="white"/>
                <w:lang w:val="es-ES"/>
              </w:rPr>
              <w:t>Sagrera</w:t>
            </w:r>
            <w:proofErr w:type="spellEnd"/>
            <w:r>
              <w:rPr>
                <w:rFonts w:ascii="Noto Sans" w:hAnsi="Noto Sans" w:cs="Noto Sans"/>
                <w:sz w:val="22"/>
                <w:szCs w:val="22"/>
                <w:lang w:val="es-ES"/>
              </w:rPr>
              <w:t xml:space="preserve"> 2, 07012 Palma; a/e: protecciodades@dpd.caib.es) </w:t>
            </w:r>
          </w:p>
          <w:p w:rsidR="00FD139A" w:rsidRDefault="003D5780">
            <w:pPr>
              <w:spacing w:after="120"/>
              <w:ind w:left="74" w:right="74"/>
              <w:jc w:val="both"/>
            </w:pPr>
            <w:r>
              <w:fldChar w:fldCharType="begin">
                <w:ffData>
                  <w:name w:val=""/>
                  <w:enabled/>
                  <w:calcOnExit w:val="0"/>
                  <w:checkBox>
                    <w:sizeAuto/>
                    <w:default w:val="0"/>
                  </w:checkBox>
                </w:ffData>
              </w:fldChar>
            </w:r>
            <w:r w:rsidR="00C87F99">
              <w:instrText>FORMCHECKBOX</w:instrText>
            </w:r>
            <w:r>
              <w:fldChar w:fldCharType="separate"/>
            </w:r>
            <w:bookmarkStart w:id="35" w:name="__Fieldmark__431_994812697"/>
            <w:bookmarkStart w:id="36" w:name="__Fieldmark__149_236576827"/>
            <w:bookmarkStart w:id="37" w:name="__Fieldmark__456_2340131566"/>
            <w:bookmarkStart w:id="38" w:name="__Fieldmark__236_3949824412"/>
            <w:bookmarkStart w:id="39" w:name="__Fieldmark__146_3746414191"/>
            <w:bookmarkStart w:id="40" w:name="__Fieldmark__1203_1426201691"/>
            <w:bookmarkEnd w:id="35"/>
            <w:bookmarkEnd w:id="36"/>
            <w:bookmarkEnd w:id="37"/>
            <w:bookmarkEnd w:id="38"/>
            <w:bookmarkEnd w:id="39"/>
            <w:bookmarkEnd w:id="40"/>
            <w:r>
              <w:fldChar w:fldCharType="end"/>
            </w:r>
            <w:r w:rsidR="00C87F99">
              <w:rPr>
                <w:rFonts w:ascii="Noto Sans" w:hAnsi="Noto Sans" w:cs="Noto Sans"/>
                <w:sz w:val="22"/>
                <w:szCs w:val="22"/>
                <w:lang w:val="es-ES"/>
              </w:rPr>
              <w:tab/>
              <w:t>He leído y acepto las condiciones</w:t>
            </w:r>
            <w:r w:rsidR="00C87F99">
              <w:rPr>
                <w:rFonts w:ascii="Noto Sans" w:hAnsi="Noto Sans" w:cs="Noto Sans"/>
                <w:b/>
                <w:sz w:val="22"/>
                <w:szCs w:val="22"/>
                <w:lang w:val="es-ES"/>
              </w:rPr>
              <w:t xml:space="preserve">    </w:t>
            </w:r>
          </w:p>
          <w:p w:rsidR="00FD139A" w:rsidRDefault="00C87F99">
            <w:pPr>
              <w:spacing w:after="120"/>
              <w:ind w:left="74" w:right="74"/>
              <w:jc w:val="both"/>
              <w:rPr>
                <w:rFonts w:ascii="Noto Sans" w:hAnsi="Noto Sans" w:cs="Noto Sans"/>
                <w:sz w:val="22"/>
                <w:szCs w:val="22"/>
                <w:lang w:val="es-ES"/>
              </w:rPr>
            </w:pPr>
            <w:r>
              <w:rPr>
                <w:rFonts w:ascii="Noto Sans" w:hAnsi="Noto Sans" w:cs="Noto Sans"/>
                <w:sz w:val="22"/>
                <w:szCs w:val="22"/>
                <w:lang w:val="es-ES"/>
              </w:rPr>
              <w:t>La presentación de esta solicitud supone que la entidad solicitante autoriza expresamente a los técnicos de la Dirección General de Servicios Sociales para que  puedan solicitar cualquier otra documentación o pedir a otras administraciones los datos y los informes complementarios correspondientes para tramitar el expediente.</w:t>
            </w:r>
          </w:p>
        </w:tc>
      </w:tr>
      <w:tr w:rsidR="00FD139A" w:rsidTr="0065692D">
        <w:trPr>
          <w:cantSplit/>
          <w:trHeight w:val="2505"/>
        </w:trPr>
        <w:tc>
          <w:tcPr>
            <w:tcW w:w="91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r>
              <w:rPr>
                <w:rFonts w:ascii="Noto Sans" w:eastAsia="Calibri" w:hAnsi="Noto Sans" w:cs="Noto Sans"/>
                <w:b/>
                <w:color w:val="000000"/>
                <w:sz w:val="22"/>
                <w:szCs w:val="22"/>
                <w:lang w:val="es-ES" w:eastAsia="en-US"/>
              </w:rPr>
              <w:lastRenderedPageBreak/>
              <w:t>Documentación que se puede obtener por medios telemáticos</w:t>
            </w:r>
          </w:p>
          <w:p w:rsidR="00FD139A" w:rsidRDefault="003D5780">
            <w:pPr>
              <w:rPr>
                <w:rFonts w:ascii="Noto Sans" w:eastAsia="Calibri" w:hAnsi="Noto Sans" w:cs="Noto Sans"/>
                <w:b/>
                <w:color w:val="000000"/>
                <w:sz w:val="22"/>
                <w:szCs w:val="22"/>
                <w:highlight w:val="white"/>
                <w:lang w:val="es-ES" w:eastAsia="en-US"/>
              </w:rPr>
            </w:pPr>
            <w:r>
              <w:rPr>
                <w:rFonts w:ascii="Noto Sans" w:eastAsia="Calibri" w:hAnsi="Noto Sans" w:cs="Noto Sans"/>
                <w:b/>
                <w:noProof/>
                <w:color w:val="000000"/>
                <w:sz w:val="22"/>
                <w:szCs w:val="22"/>
                <w:lang w:val="es-ES" w:eastAsia="es-ES"/>
              </w:rPr>
              <w:pict>
                <v:rect id="_x0000_s1027" style="position:absolute;margin-left:1.25pt;margin-top:13.5pt;width:15.75pt;height:12.8pt;z-index:251658752">
                  <v:fill color2="black" o:detectmouseclick="t"/>
                  <v:stroke joinstyle="round"/>
                </v:rect>
              </w:pict>
            </w:r>
          </w:p>
          <w:p w:rsidR="00FD139A" w:rsidRDefault="0065692D">
            <w:pPr>
              <w:spacing w:after="120"/>
            </w:pPr>
            <w:r>
              <w:rPr>
                <w:rFonts w:ascii="Noto Sans" w:eastAsia="Calibri" w:hAnsi="Noto Sans" w:cs="Noto Sans"/>
                <w:color w:val="000000"/>
                <w:sz w:val="22"/>
                <w:szCs w:val="22"/>
                <w:highlight w:val="white"/>
                <w:lang w:val="es-ES" w:eastAsia="en-US"/>
              </w:rPr>
              <w:t xml:space="preserve">         </w:t>
            </w:r>
            <w:r w:rsidR="00C87F99">
              <w:rPr>
                <w:rFonts w:ascii="Noto Sans" w:eastAsia="Calibri" w:hAnsi="Noto Sans" w:cs="Noto Sans"/>
                <w:color w:val="000000"/>
                <w:sz w:val="22"/>
                <w:szCs w:val="22"/>
                <w:highlight w:val="white"/>
                <w:lang w:val="es-ES" w:eastAsia="en-US"/>
              </w:rPr>
              <w:t xml:space="preserve">Autorizo a la obtención por parte de la administración pública de los documentos o datos necesarios para comprobar que la entidad se encuentra al corriente en el cumplimiento de las obligaciones tributarias frente la Tesorería General de la Seguridad Social y de la Agencia Estatal de la Administración Tributaria, y con Hacienda de la Comunidad Autónoma de las Illes Balears que puedan ser consultadas a través de redes corporativas o sistemas electrónicos habilitados al efecto (art. 28.2 de la Ley 39/2015, de 2 de octubre, </w:t>
            </w:r>
            <w:r w:rsidR="00C87F99">
              <w:rPr>
                <w:rFonts w:ascii="Noto Sans" w:hAnsi="Noto Sans" w:cs="Noto Sans"/>
                <w:sz w:val="22"/>
                <w:szCs w:val="22"/>
                <w:highlight w:val="white"/>
                <w:lang w:val="es-ES"/>
              </w:rPr>
              <w:t>del procedimiento administrativo común de las administraciones públicas</w:t>
            </w:r>
            <w:r w:rsidR="00C87F99">
              <w:rPr>
                <w:rFonts w:ascii="Noto Sans" w:eastAsia="Calibri" w:hAnsi="Noto Sans" w:cs="Noto Sans"/>
                <w:color w:val="000000"/>
                <w:sz w:val="22"/>
                <w:szCs w:val="22"/>
                <w:highlight w:val="white"/>
                <w:lang w:val="es-ES" w:eastAsia="en-US"/>
              </w:rPr>
              <w:t>).</w:t>
            </w:r>
            <w:r w:rsidR="00C87F99">
              <w:rPr>
                <w:rFonts w:ascii="Noto Sans" w:hAnsi="Noto Sans" w:cs="Noto Sans"/>
                <w:color w:val="000000"/>
                <w:sz w:val="22"/>
                <w:szCs w:val="22"/>
                <w:highlight w:val="white"/>
                <w:lang w:val="es-ES"/>
              </w:rPr>
              <w:t xml:space="preserve"> </w:t>
            </w:r>
          </w:p>
          <w:p w:rsidR="00FD139A" w:rsidRDefault="003D5780">
            <w:pPr>
              <w:ind w:left="72" w:right="71"/>
              <w:rPr>
                <w:lang w:val="es-ES"/>
              </w:rPr>
            </w:pPr>
            <w:r w:rsidRPr="003D5780">
              <w:pict>
                <v:rect id="Imatge1" o:spid="_x0000_s1026" style="position:absolute;left:0;text-align:left;margin-left:1.05pt;margin-top:1.55pt;width:15.75pt;height:12.8pt;z-index:251657728">
                  <v:fill color2="black" o:detectmouseclick="t"/>
                  <v:stroke joinstyle="round"/>
                </v:rect>
              </w:pict>
            </w:r>
            <w:r w:rsidR="00C87F99">
              <w:rPr>
                <w:rFonts w:ascii="Noto Sans" w:eastAsia="Calibri" w:hAnsi="Noto Sans" w:cs="Noto Sans"/>
                <w:color w:val="000000"/>
                <w:sz w:val="22"/>
                <w:szCs w:val="22"/>
                <w:highlight w:val="white"/>
                <w:lang w:val="es-ES" w:eastAsia="en-US"/>
              </w:rPr>
              <w:t xml:space="preserve">        No autorizo (En este caso, tiene que aportar la documentación que se requiere en el procedimiento que corresponda.)</w:t>
            </w:r>
          </w:p>
          <w:p w:rsidR="00FD139A" w:rsidRDefault="00FD139A">
            <w:pPr>
              <w:ind w:left="72" w:right="71"/>
              <w:rPr>
                <w:rFonts w:ascii="Noto Sans" w:eastAsia="Calibri" w:hAnsi="Noto Sans" w:cs="Noto Sans"/>
                <w:color w:val="000000"/>
                <w:sz w:val="22"/>
                <w:szCs w:val="22"/>
                <w:highlight w:val="white"/>
                <w:lang w:val="es-ES" w:eastAsia="en-US"/>
              </w:rPr>
            </w:pPr>
          </w:p>
          <w:p w:rsidR="00FD139A" w:rsidRDefault="00C87F99">
            <w:pPr>
              <w:ind w:left="72" w:right="71"/>
              <w:jc w:val="both"/>
            </w:pPr>
            <w:r>
              <w:rPr>
                <w:rFonts w:ascii="Noto Sans" w:eastAsia="Calibri" w:hAnsi="Noto Sans" w:cs="Noto Sans"/>
                <w:b/>
                <w:color w:val="000000"/>
                <w:sz w:val="22"/>
                <w:szCs w:val="22"/>
                <w:lang w:val="es-ES" w:eastAsia="en-US"/>
              </w:rPr>
              <w:t>Documentación que ya está en poder de una administración pública</w:t>
            </w:r>
            <w:r>
              <w:rPr>
                <w:rFonts w:ascii="Noto Sans" w:eastAsia="Calibri" w:hAnsi="Noto Sans" w:cs="Noto Sans"/>
                <w:color w:val="000000"/>
                <w:sz w:val="22"/>
                <w:szCs w:val="22"/>
                <w:lang w:val="es-ES" w:eastAsia="en-US"/>
              </w:rPr>
              <w:t xml:space="preserve"> </w:t>
            </w:r>
            <w:r>
              <w:rPr>
                <w:rFonts w:ascii="Noto Sans" w:eastAsia="Calibri" w:hAnsi="Noto Sans" w:cs="Noto Sans"/>
                <w:b/>
                <w:color w:val="000000"/>
                <w:sz w:val="22"/>
                <w:szCs w:val="22"/>
                <w:lang w:val="es-ES" w:eastAsia="en-US"/>
              </w:rPr>
              <w:t>(art.28 de la Ley 39/2015, de 2 de  octubre)</w:t>
            </w:r>
          </w:p>
          <w:p w:rsidR="00FD139A" w:rsidRDefault="00FD139A">
            <w:pPr>
              <w:ind w:left="72" w:right="71"/>
              <w:jc w:val="both"/>
              <w:rPr>
                <w:rFonts w:ascii="Noto Sans" w:eastAsia="Calibri" w:hAnsi="Noto Sans" w:cs="Noto Sans"/>
                <w:color w:val="000000"/>
                <w:sz w:val="22"/>
                <w:szCs w:val="22"/>
                <w:lang w:val="es-ES" w:eastAsia="en-US"/>
              </w:rPr>
            </w:pPr>
          </w:p>
          <w:p w:rsidR="00FD139A" w:rsidRDefault="00C87F99">
            <w:pPr>
              <w:ind w:left="72" w:right="71"/>
              <w:jc w:val="both"/>
            </w:pPr>
            <w:r>
              <w:rPr>
                <w:rFonts w:ascii="Noto Sans" w:eastAsia="Calibri" w:hAnsi="Noto Sans" w:cs="Noto Sans"/>
                <w:color w:val="000000"/>
                <w:sz w:val="22"/>
                <w:szCs w:val="22"/>
                <w:highlight w:val="white"/>
                <w:lang w:val="es-ES" w:eastAsia="en-US"/>
              </w:rPr>
              <w:t xml:space="preserve">Si la documentación que ahora se le solicita ya la ha aportado anteriormente o ha sido elaborada por cualquier otra administración, debe identificar el documento e indicar el número de expediente o registro de entrada y el órgano administrativo ante el cual la presentó.  </w:t>
            </w:r>
          </w:p>
          <w:p w:rsidR="00FD139A" w:rsidRDefault="00FD139A">
            <w:pPr>
              <w:ind w:left="72" w:right="71"/>
              <w:jc w:val="both"/>
              <w:rPr>
                <w:rFonts w:ascii="Noto Sans" w:eastAsia="Calibri" w:hAnsi="Noto Sans" w:cs="Noto Sans"/>
                <w:b/>
                <w:color w:val="000000"/>
                <w:sz w:val="22"/>
                <w:szCs w:val="22"/>
                <w:highlight w:val="white"/>
                <w:lang w:val="es-ES" w:eastAsia="en-US"/>
              </w:rPr>
            </w:pPr>
          </w:p>
          <w:tbl>
            <w:tblPr>
              <w:tblW w:w="9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594"/>
              <w:gridCol w:w="8448"/>
            </w:tblGrid>
            <w:tr w:rsidR="00FD139A" w:rsidTr="0065692D">
              <w:trPr>
                <w:cantSplit/>
                <w:trHeight w:hRule="exact" w:val="1831"/>
                <w:jc w:val="center"/>
              </w:trPr>
              <w:tc>
                <w:tcPr>
                  <w:tcW w:w="59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D139A" w:rsidRDefault="00C87F99">
                  <w:pPr>
                    <w:tabs>
                      <w:tab w:val="left" w:pos="180"/>
                      <w:tab w:val="left" w:pos="720"/>
                    </w:tabs>
                    <w:ind w:right="113"/>
                    <w:jc w:val="center"/>
                  </w:pPr>
                  <w:r>
                    <w:rPr>
                      <w:rFonts w:ascii="Noto Sans" w:hAnsi="Noto Sans" w:cs="Noto Sans"/>
                      <w:b/>
                      <w:sz w:val="22"/>
                      <w:szCs w:val="22"/>
                      <w:lang w:val="es-ES"/>
                    </w:rPr>
                    <w:t>DECLARACIÓN</w:t>
                  </w:r>
                </w:p>
              </w:tc>
              <w:tc>
                <w:tcPr>
                  <w:tcW w:w="8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39A" w:rsidRDefault="00C87F99">
                  <w:pPr>
                    <w:tabs>
                      <w:tab w:val="left" w:pos="180"/>
                      <w:tab w:val="left" w:pos="720"/>
                    </w:tabs>
                    <w:jc w:val="both"/>
                  </w:pPr>
                  <w:r>
                    <w:rPr>
                      <w:rFonts w:ascii="Noto Sans" w:hAnsi="Noto Sans" w:cs="Noto Sans"/>
                      <w:smallCaps/>
                      <w:sz w:val="22"/>
                      <w:szCs w:val="22"/>
                      <w:lang w:val="es-ES"/>
                    </w:rPr>
                    <w:t>DECLARO</w:t>
                  </w:r>
                  <w:r>
                    <w:rPr>
                      <w:rFonts w:ascii="Noto Sans" w:hAnsi="Noto Sans" w:cs="Noto Sans"/>
                      <w:sz w:val="22"/>
                      <w:szCs w:val="22"/>
                      <w:lang w:val="es-ES"/>
                    </w:rPr>
                    <w:t>, bajo mi responsabilidad, que los datos de esta solicitud son ciertos y comprobables.</w:t>
                  </w:r>
                </w:p>
                <w:p w:rsidR="00FD139A" w:rsidRDefault="00FD139A">
                  <w:pPr>
                    <w:tabs>
                      <w:tab w:val="left" w:pos="180"/>
                      <w:tab w:val="left" w:pos="720"/>
                    </w:tabs>
                    <w:ind w:right="110"/>
                    <w:jc w:val="both"/>
                    <w:rPr>
                      <w:rFonts w:ascii="Noto Sans" w:hAnsi="Noto Sans" w:cs="Noto Sans"/>
                      <w:sz w:val="22"/>
                      <w:szCs w:val="22"/>
                      <w:lang w:val="es-ES"/>
                    </w:rPr>
                  </w:pPr>
                </w:p>
                <w:p w:rsidR="00FD139A" w:rsidRDefault="00C87F99">
                  <w:pPr>
                    <w:tabs>
                      <w:tab w:val="left" w:pos="180"/>
                      <w:tab w:val="left" w:pos="720"/>
                    </w:tabs>
                    <w:ind w:right="110"/>
                    <w:jc w:val="both"/>
                  </w:pPr>
                  <w:r>
                    <w:rPr>
                      <w:rFonts w:ascii="Noto Sans" w:hAnsi="Noto Sans" w:cs="Noto Sans"/>
                      <w:sz w:val="22"/>
                      <w:szCs w:val="22"/>
                      <w:lang w:val="es-ES"/>
                    </w:rPr>
                    <w:t>________________, _____ de_____________ de 2020</w:t>
                  </w:r>
                </w:p>
                <w:p w:rsidR="00FD139A" w:rsidRDefault="00FD139A">
                  <w:pPr>
                    <w:tabs>
                      <w:tab w:val="left" w:pos="180"/>
                      <w:tab w:val="left" w:pos="720"/>
                    </w:tabs>
                    <w:ind w:right="110"/>
                    <w:jc w:val="both"/>
                    <w:rPr>
                      <w:rFonts w:ascii="Noto Sans" w:hAnsi="Noto Sans" w:cs="Noto Sans"/>
                      <w:sz w:val="22"/>
                      <w:szCs w:val="22"/>
                      <w:lang w:val="es-ES"/>
                    </w:rPr>
                  </w:pPr>
                </w:p>
                <w:p w:rsidR="00FD139A" w:rsidRDefault="00FD139A">
                  <w:pPr>
                    <w:tabs>
                      <w:tab w:val="left" w:pos="180"/>
                      <w:tab w:val="left" w:pos="720"/>
                    </w:tabs>
                    <w:ind w:right="110"/>
                    <w:jc w:val="both"/>
                    <w:rPr>
                      <w:rFonts w:ascii="Noto Sans" w:hAnsi="Noto Sans" w:cs="Noto Sans"/>
                      <w:sz w:val="22"/>
                      <w:szCs w:val="22"/>
                      <w:lang w:val="es-ES"/>
                    </w:rPr>
                  </w:pPr>
                </w:p>
                <w:p w:rsidR="00FD139A" w:rsidRDefault="00FD139A">
                  <w:pPr>
                    <w:tabs>
                      <w:tab w:val="left" w:pos="180"/>
                      <w:tab w:val="left" w:pos="720"/>
                    </w:tabs>
                    <w:ind w:right="110"/>
                    <w:jc w:val="both"/>
                    <w:rPr>
                      <w:rFonts w:ascii="Noto Sans" w:hAnsi="Noto Sans" w:cs="Noto Sans"/>
                      <w:sz w:val="22"/>
                      <w:szCs w:val="22"/>
                      <w:lang w:val="es-ES"/>
                    </w:rPr>
                  </w:pPr>
                </w:p>
                <w:p w:rsidR="00FD139A" w:rsidRDefault="00C87F99">
                  <w:pPr>
                    <w:tabs>
                      <w:tab w:val="left" w:pos="180"/>
                      <w:tab w:val="left" w:pos="720"/>
                    </w:tabs>
                  </w:pPr>
                  <w:r>
                    <w:rPr>
                      <w:rFonts w:ascii="Noto Sans" w:hAnsi="Noto Sans" w:cs="Noto Sans"/>
                      <w:sz w:val="22"/>
                      <w:szCs w:val="22"/>
                      <w:lang w:val="es-ES"/>
                    </w:rPr>
                    <w:t>[firma del representante y sello de la entidad]</w:t>
                  </w:r>
                </w:p>
              </w:tc>
            </w:tr>
          </w:tbl>
          <w:p w:rsidR="00FD139A" w:rsidRDefault="00FD139A">
            <w:pPr>
              <w:ind w:left="72" w:right="71"/>
              <w:rPr>
                <w:rFonts w:ascii="Noto Sans" w:hAnsi="Noto Sans" w:cs="Noto Sans"/>
                <w:sz w:val="22"/>
                <w:szCs w:val="22"/>
                <w:lang w:val="es-ES"/>
              </w:rPr>
            </w:pPr>
          </w:p>
        </w:tc>
      </w:tr>
    </w:tbl>
    <w:p w:rsidR="00FD139A" w:rsidRDefault="00FD139A">
      <w:pPr>
        <w:ind w:right="-427"/>
        <w:rPr>
          <w:rFonts w:ascii="Noto Sans" w:hAnsi="Noto Sans" w:cs="Noto Sans"/>
          <w:b/>
          <w:sz w:val="22"/>
          <w:szCs w:val="22"/>
        </w:rPr>
      </w:pPr>
    </w:p>
    <w:p w:rsidR="00FD139A" w:rsidRDefault="00C87F99">
      <w:pPr>
        <w:ind w:left="993"/>
        <w:rPr>
          <w:lang w:val="es-ES"/>
        </w:rPr>
      </w:pPr>
      <w:r>
        <w:rPr>
          <w:rFonts w:ascii="Noto Sans" w:hAnsi="Noto Sans" w:cs="Noto Sans"/>
          <w:b/>
          <w:sz w:val="22"/>
          <w:szCs w:val="22"/>
          <w:lang w:val="es-ES"/>
        </w:rPr>
        <w:t>D</w:t>
      </w:r>
      <w:r>
        <w:rPr>
          <w:rFonts w:ascii="Noto Sans" w:hAnsi="Noto Sans" w:cs="Noto Sans"/>
          <w:b/>
          <w:smallCaps/>
          <w:sz w:val="22"/>
          <w:szCs w:val="22"/>
          <w:lang w:val="es-ES"/>
        </w:rPr>
        <w:t>OCUMENTACIÓN QUE SE HA DE ADJUNTAR:</w:t>
      </w:r>
    </w:p>
    <w:p w:rsidR="00FD139A" w:rsidRDefault="00FD139A">
      <w:pPr>
        <w:suppressAutoHyphens w:val="0"/>
        <w:ind w:left="993"/>
        <w:rPr>
          <w:rFonts w:ascii="Noto Sans" w:hAnsi="Noto Sans" w:cs="Noto Sans"/>
          <w:sz w:val="22"/>
          <w:szCs w:val="22"/>
          <w:lang w:eastAsia="es-ES"/>
        </w:rPr>
      </w:pPr>
    </w:p>
    <w:p w:rsidR="00266158" w:rsidRPr="00266158" w:rsidRDefault="00266158" w:rsidP="00266158">
      <w:pPr>
        <w:numPr>
          <w:ilvl w:val="1"/>
          <w:numId w:val="8"/>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Un informe abreviado de la actividad de la entidad de acuerdo con el modelo facilitado por la Dirección general de Servicios Sociales (impreso 2).</w:t>
      </w:r>
    </w:p>
    <w:p w:rsidR="00266158" w:rsidRPr="00266158" w:rsidRDefault="00266158" w:rsidP="00266158">
      <w:pPr>
        <w:numPr>
          <w:ilvl w:val="1"/>
          <w:numId w:val="8"/>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Una copia simple del documento que acredite la representación de la persona que firma la solicitud (acuerdo de la asamblea general, apoderamiento, certificado de habilitación, etc.).</w:t>
      </w:r>
    </w:p>
    <w:p w:rsidR="00266158" w:rsidRPr="00266158" w:rsidRDefault="00266158" w:rsidP="00266158">
      <w:pPr>
        <w:numPr>
          <w:ilvl w:val="1"/>
          <w:numId w:val="8"/>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Una copia de los estatutos vigentes de la entidad debidamente inscritos en el registro correspondiente. En estos estatutos debe constar expresamente la realización de actividades, servicios o programas del ámbito social, sin que sea preceptiva la pertenencia de los usuarios a un colectivo específico por cualquier razón (condición de salud, edad, residencia, origen, procedencia, formación, etc.).</w:t>
      </w:r>
    </w:p>
    <w:p w:rsidR="00266158" w:rsidRPr="00266158" w:rsidRDefault="00266158" w:rsidP="00266158">
      <w:pPr>
        <w:numPr>
          <w:ilvl w:val="1"/>
          <w:numId w:val="8"/>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Una declaración responsable (impreso 3), firmada por la persona representando de la entidad, con el contenido siguiente:</w:t>
      </w:r>
    </w:p>
    <w:p w:rsidR="00266158" w:rsidRPr="00266158" w:rsidRDefault="00266158" w:rsidP="000D73F4">
      <w:pPr>
        <w:numPr>
          <w:ilvl w:val="2"/>
          <w:numId w:val="6"/>
        </w:numPr>
        <w:tabs>
          <w:tab w:val="clear" w:pos="2160"/>
          <w:tab w:val="num" w:pos="1843"/>
        </w:tabs>
        <w:suppressAutoHyphens w:val="0"/>
        <w:ind w:left="1843"/>
        <w:rPr>
          <w:rFonts w:ascii="Noto Sans" w:hAnsi="Noto Sans" w:cs="Noto Sans"/>
          <w:sz w:val="22"/>
          <w:szCs w:val="22"/>
          <w:lang w:val="es-ES" w:eastAsia="es-ES"/>
        </w:rPr>
      </w:pPr>
      <w:r w:rsidRPr="00266158">
        <w:rPr>
          <w:rFonts w:ascii="Noto Sans" w:hAnsi="Noto Sans" w:cs="Noto Sans"/>
          <w:sz w:val="22"/>
          <w:szCs w:val="22"/>
          <w:lang w:val="es-ES" w:eastAsia="es-ES"/>
        </w:rPr>
        <w:lastRenderedPageBreak/>
        <w:t xml:space="preserve">Declaración responsable del hecho que la entidad solicitante no se encuentra en ninguno de los supuestos de prohibición o incompatibilidad para ser beneficiaria de </w:t>
      </w:r>
      <w:proofErr w:type="gramStart"/>
      <w:r w:rsidRPr="00266158">
        <w:rPr>
          <w:rFonts w:ascii="Noto Sans" w:hAnsi="Noto Sans" w:cs="Noto Sans"/>
          <w:sz w:val="22"/>
          <w:szCs w:val="22"/>
          <w:lang w:val="es-ES" w:eastAsia="es-ES"/>
        </w:rPr>
        <w:t>la subvención establecidos</w:t>
      </w:r>
      <w:proofErr w:type="gramEnd"/>
      <w:r w:rsidRPr="00266158">
        <w:rPr>
          <w:rFonts w:ascii="Noto Sans" w:hAnsi="Noto Sans" w:cs="Noto Sans"/>
          <w:sz w:val="22"/>
          <w:szCs w:val="22"/>
          <w:lang w:val="es-ES" w:eastAsia="es-ES"/>
        </w:rPr>
        <w:t xml:space="preserve"> en el artículo 10 del Texto refundido de la Ley de subvenciones y el resto de normativa aplicable.</w:t>
      </w:r>
    </w:p>
    <w:p w:rsidR="00266158" w:rsidRPr="00266158" w:rsidRDefault="00266158" w:rsidP="000D73F4">
      <w:pPr>
        <w:numPr>
          <w:ilvl w:val="2"/>
          <w:numId w:val="6"/>
        </w:numPr>
        <w:tabs>
          <w:tab w:val="clear" w:pos="2160"/>
          <w:tab w:val="num" w:pos="1843"/>
        </w:tabs>
        <w:suppressAutoHyphens w:val="0"/>
        <w:ind w:left="1843"/>
        <w:rPr>
          <w:rFonts w:ascii="Noto Sans" w:hAnsi="Noto Sans" w:cs="Noto Sans"/>
          <w:sz w:val="22"/>
          <w:szCs w:val="22"/>
          <w:lang w:val="es-ES" w:eastAsia="es-ES"/>
        </w:rPr>
      </w:pPr>
      <w:r w:rsidRPr="00266158">
        <w:rPr>
          <w:rFonts w:ascii="Noto Sans" w:hAnsi="Noto Sans" w:cs="Noto Sans"/>
          <w:sz w:val="22"/>
          <w:szCs w:val="22"/>
          <w:lang w:val="es-ES" w:eastAsia="es-ES"/>
        </w:rPr>
        <w:t xml:space="preserve">Declaración responsable del cumplimiento de las obligaciones establecidas en el artículo 11 del Texto refundido de la Ley de subvenciones; el artículo 16 de la </w:t>
      </w:r>
      <w:r w:rsidRPr="00266158">
        <w:rPr>
          <w:rFonts w:ascii="Noto Sans" w:hAnsi="Noto Sans" w:cs="Noto Sans"/>
          <w:bCs/>
          <w:sz w:val="22"/>
          <w:szCs w:val="22"/>
          <w:lang w:val="es-ES" w:eastAsia="es-ES"/>
        </w:rPr>
        <w:t>Orden de la consejera de Asuntos Sociales y Deportes de 5 de marzo de 2021</w:t>
      </w:r>
      <w:r w:rsidRPr="00266158">
        <w:rPr>
          <w:rFonts w:ascii="Noto Sans" w:hAnsi="Noto Sans" w:cs="Noto Sans"/>
          <w:sz w:val="22"/>
          <w:szCs w:val="22"/>
          <w:lang w:val="es-ES" w:eastAsia="es-ES"/>
        </w:rPr>
        <w:t>; el artículo 11 de la Ley 11/2016, de 28 de julio, de igualdad de mujeres y hombres, y esta convocatoria.</w:t>
      </w:r>
    </w:p>
    <w:p w:rsidR="00266158" w:rsidRPr="00266158" w:rsidRDefault="00266158" w:rsidP="000D73F4">
      <w:pPr>
        <w:numPr>
          <w:ilvl w:val="2"/>
          <w:numId w:val="6"/>
        </w:numPr>
        <w:tabs>
          <w:tab w:val="clear" w:pos="2160"/>
          <w:tab w:val="num" w:pos="1843"/>
        </w:tabs>
        <w:suppressAutoHyphens w:val="0"/>
        <w:ind w:left="1843"/>
        <w:rPr>
          <w:rFonts w:ascii="Noto Sans" w:hAnsi="Noto Sans" w:cs="Noto Sans"/>
          <w:sz w:val="22"/>
          <w:szCs w:val="22"/>
          <w:lang w:val="es-ES" w:eastAsia="es-ES"/>
        </w:rPr>
      </w:pPr>
      <w:r w:rsidRPr="00266158">
        <w:rPr>
          <w:rFonts w:ascii="Noto Sans" w:hAnsi="Noto Sans" w:cs="Noto Sans"/>
          <w:sz w:val="22"/>
          <w:szCs w:val="22"/>
          <w:lang w:val="es-ES" w:eastAsia="es-ES"/>
        </w:rPr>
        <w:t>Declaración responsable del hecho que la entidad se encuentra al corriente del cumplimiento de las obligaciones ante la Tesorería General de la Seguridad Social y de las obligaciones tributarias ante la Agencia Estatal de la Administración Tributaria y con la Hacienda de la Comunidad Autónoma de las Islas Baleares. Con la firma de esta declaración se entiende otorgado el consentimiento para pedir el certificado telemático justificativo de las obligaciones mencionadas; en caso de que la entidad se oponga a la consulta y la obtención de estos datos, debe aportar este certificado.</w:t>
      </w:r>
    </w:p>
    <w:p w:rsidR="00266158" w:rsidRPr="00266158" w:rsidRDefault="00266158" w:rsidP="00266158">
      <w:pPr>
        <w:numPr>
          <w:ilvl w:val="1"/>
          <w:numId w:val="7"/>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Declaración de la veracidad de los datos bancarios aportados, tramitada válidamente, de acuerdo con el modelo aportado por la Dirección general de Servicios Sociales, excepto que la cuenta ya esté de alta en la comunidad autónoma, caso en el que es suficiente indicar donde se tiene que hacer el pago.</w:t>
      </w:r>
    </w:p>
    <w:p w:rsidR="00266158" w:rsidRPr="00266158" w:rsidRDefault="00266158" w:rsidP="00266158">
      <w:pPr>
        <w:numPr>
          <w:ilvl w:val="1"/>
          <w:numId w:val="7"/>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Documento que acredite la colaboración de la entidad solicitante con los servicios sociales comunitarios básicos de uno o más municipios.</w:t>
      </w:r>
    </w:p>
    <w:p w:rsidR="00266158" w:rsidRPr="00266158" w:rsidRDefault="00266158" w:rsidP="00266158">
      <w:pPr>
        <w:numPr>
          <w:ilvl w:val="1"/>
          <w:numId w:val="7"/>
        </w:numPr>
        <w:suppressAutoHyphens w:val="0"/>
        <w:rPr>
          <w:rFonts w:ascii="Noto Sans" w:hAnsi="Noto Sans" w:cs="Noto Sans"/>
          <w:sz w:val="22"/>
          <w:szCs w:val="22"/>
          <w:lang w:val="es-ES" w:eastAsia="es-ES"/>
        </w:rPr>
      </w:pPr>
      <w:r w:rsidRPr="00266158">
        <w:rPr>
          <w:rFonts w:ascii="Noto Sans" w:hAnsi="Noto Sans" w:cs="Noto Sans"/>
          <w:sz w:val="22"/>
          <w:szCs w:val="22"/>
          <w:lang w:val="es-ES" w:eastAsia="es-ES"/>
        </w:rPr>
        <w:t>Declaración responsable del representante de la entidad de acuerdo con el impreso 4  en el que figura el número de perceptores, beneficiarios directos, familias atendidas o media de repartos semanales durante el ejercicio 2020, así como el número de voluntarios que han colaborado con la entidad durante el mismo periodo.</w:t>
      </w:r>
    </w:p>
    <w:p w:rsidR="001778F2" w:rsidRPr="001778F2" w:rsidRDefault="001778F2">
      <w:pPr>
        <w:suppressAutoHyphens w:val="0"/>
        <w:ind w:left="993"/>
        <w:rPr>
          <w:rFonts w:ascii="Noto Sans" w:hAnsi="Noto Sans" w:cs="Noto Sans"/>
          <w:sz w:val="22"/>
          <w:szCs w:val="22"/>
          <w:lang w:val="es-ES" w:eastAsia="es-ES"/>
        </w:rPr>
      </w:pPr>
    </w:p>
    <w:sectPr w:rsidR="001778F2" w:rsidRPr="001778F2" w:rsidSect="00FD139A">
      <w:headerReference w:type="even" r:id="rId8"/>
      <w:headerReference w:type="default" r:id="rId9"/>
      <w:footerReference w:type="even" r:id="rId10"/>
      <w:footerReference w:type="default" r:id="rId11"/>
      <w:headerReference w:type="first" r:id="rId12"/>
      <w:footerReference w:type="first" r:id="rId13"/>
      <w:pgSz w:w="11906" w:h="16838"/>
      <w:pgMar w:top="992" w:right="992" w:bottom="1151" w:left="1134" w:header="567" w:footer="1094" w:gutter="0"/>
      <w:cols w:space="720"/>
      <w:formProt w:val="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39A" w:rsidRDefault="00FD139A" w:rsidP="00FD139A">
      <w:r>
        <w:separator/>
      </w:r>
    </w:p>
  </w:endnote>
  <w:endnote w:type="continuationSeparator" w:id="0">
    <w:p w:rsidR="00FD139A" w:rsidRDefault="00FD139A" w:rsidP="00FD13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w:panose1 w:val="020B0502040504020204"/>
    <w:charset w:val="00"/>
    <w:family w:val="swiss"/>
    <w:pitch w:val="variable"/>
    <w:sig w:usb0="E00002FF" w:usb1="4000001F" w:usb2="08000029" w:usb3="00000000" w:csb0="00000001" w:csb1="00000000"/>
  </w:font>
  <w:font w:name="LegacySanITCBoo">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w:altName w:val="Lucida Sans Unicode"/>
    <w:panose1 w:val="00000000000000000000"/>
    <w:charset w:val="00"/>
    <w:family w:val="roman"/>
    <w:notTrueType/>
    <w:pitch w:val="default"/>
    <w:sig w:usb0="00000000" w:usb1="00000000" w:usb2="00000000" w:usb3="00000000" w:csb0="00000000" w:csb1="00000000"/>
  </w:font>
  <w:font w:name="Legacy Sans ITC">
    <w:altName w:val="Times New Roman"/>
    <w:charset w:val="00"/>
    <w:family w:val="roman"/>
    <w:pitch w:val="variable"/>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A5" w:rsidRDefault="00EA0EA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9A" w:rsidRDefault="00FD139A">
    <w:pPr>
      <w:pStyle w:val="Peu1"/>
      <w:ind w:left="-284"/>
      <w:rPr>
        <w:rFonts w:ascii="Noto Sans" w:hAnsi="Noto Sans" w:cs="Noto Sans"/>
        <w:b w:val="0"/>
        <w:sz w:val="16"/>
        <w:szCs w:val="16"/>
        <w:lang w:val="ca-ES"/>
      </w:rPr>
    </w:pPr>
  </w:p>
  <w:p w:rsidR="00FD139A" w:rsidRDefault="00C87F99">
    <w:pPr>
      <w:pStyle w:val="Peu1"/>
      <w:ind w:left="-284"/>
      <w:rPr>
        <w:rFonts w:ascii="Noto Sans" w:hAnsi="Noto Sans" w:cs="Noto Sans"/>
      </w:rPr>
    </w:pPr>
    <w:bookmarkStart w:id="41" w:name="_Hlk46756153"/>
    <w:bookmarkStart w:id="42" w:name="_Hlk46756152"/>
    <w:bookmarkStart w:id="43" w:name="_Hlk46756141"/>
    <w:bookmarkStart w:id="44" w:name="_Hlk46756140"/>
    <w:r>
      <w:rPr>
        <w:rFonts w:ascii="Noto Sans" w:hAnsi="Noto Sans" w:cs="Noto Sans"/>
        <w:b w:val="0"/>
        <w:lang w:val="ca-ES"/>
      </w:rPr>
      <w:t>Pl. de la Drassana, 4</w:t>
    </w:r>
  </w:p>
  <w:p w:rsidR="00FD139A" w:rsidRDefault="00C87F99">
    <w:pPr>
      <w:pStyle w:val="Peu1"/>
      <w:ind w:left="-284"/>
      <w:rPr>
        <w:rFonts w:ascii="Noto Sans" w:hAnsi="Noto Sans" w:cs="Noto Sans"/>
      </w:rPr>
    </w:pPr>
    <w:r>
      <w:rPr>
        <w:rFonts w:ascii="Noto Sans" w:hAnsi="Noto Sans" w:cs="Noto Sans"/>
        <w:b w:val="0"/>
        <w:lang w:val="ca-ES"/>
      </w:rPr>
      <w:t>07012 Palma</w:t>
    </w:r>
  </w:p>
  <w:p w:rsidR="00FD139A" w:rsidRDefault="00C87F99">
    <w:pPr>
      <w:pStyle w:val="Peu1"/>
      <w:ind w:left="-284"/>
      <w:rPr>
        <w:rFonts w:ascii="Noto Sans" w:hAnsi="Noto Sans" w:cs="Noto Sans"/>
        <w:b w:val="0"/>
        <w:lang w:val="ca-ES"/>
      </w:rPr>
    </w:pPr>
    <w:r>
      <w:rPr>
        <w:rFonts w:ascii="Noto Sans" w:hAnsi="Noto Sans" w:cs="Noto Sans"/>
        <w:b w:val="0"/>
        <w:lang w:val="ca-ES"/>
      </w:rPr>
      <w:t>Tel. 971 17 72 00</w:t>
    </w:r>
  </w:p>
  <w:p w:rsidR="00FD139A" w:rsidRPr="00C87F99" w:rsidRDefault="00C87F99">
    <w:pPr>
      <w:pStyle w:val="Peu1"/>
      <w:ind w:left="-284"/>
      <w:rPr>
        <w:b w:val="0"/>
      </w:rPr>
    </w:pPr>
    <w:proofErr w:type="spellStart"/>
    <w:r w:rsidRPr="00C87F99">
      <w:rPr>
        <w:rFonts w:ascii="Noto Sans" w:hAnsi="Noto Sans" w:cs="Noto Sans"/>
        <w:b w:val="0"/>
        <w:color w:val="C30045"/>
        <w:lang w:val="ca-ES"/>
      </w:rPr>
      <w:t>ibsocial.caib.es</w:t>
    </w:r>
    <w:proofErr w:type="spellEnd"/>
    <w:r w:rsidRPr="00C87F99">
      <w:rPr>
        <w:rFonts w:ascii="Noto Sans" w:hAnsi="Noto Sans" w:cs="Noto Sans"/>
        <w:b w:val="0"/>
        <w:color w:val="FF0000"/>
        <w:lang w:val="ca-ES"/>
      </w:rPr>
      <w:tab/>
      <w:t xml:space="preserve">                 </w:t>
    </w:r>
    <w:bookmarkEnd w:id="41"/>
    <w:bookmarkEnd w:id="42"/>
    <w:bookmarkEnd w:id="43"/>
    <w:bookmarkEnd w:id="44"/>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9A" w:rsidRDefault="00C87F99">
    <w:pPr>
      <w:pStyle w:val="Peu1"/>
      <w:ind w:left="-284"/>
      <w:rPr>
        <w:rFonts w:ascii="Noto Sans" w:hAnsi="Noto Sans" w:cs="Noto Sans"/>
      </w:rPr>
    </w:pPr>
    <w:r>
      <w:rPr>
        <w:rFonts w:ascii="Noto Sans" w:hAnsi="Noto Sans" w:cs="Noto Sans"/>
        <w:b w:val="0"/>
        <w:lang w:val="ca-ES"/>
      </w:rPr>
      <w:t>Pl. de la Drassana, 4</w:t>
    </w:r>
  </w:p>
  <w:p w:rsidR="00FD139A" w:rsidRDefault="00C87F99">
    <w:pPr>
      <w:pStyle w:val="Peu1"/>
      <w:ind w:left="-284"/>
      <w:rPr>
        <w:rFonts w:ascii="Noto Sans" w:hAnsi="Noto Sans" w:cs="Noto Sans"/>
      </w:rPr>
    </w:pPr>
    <w:r>
      <w:rPr>
        <w:rFonts w:ascii="Noto Sans" w:hAnsi="Noto Sans" w:cs="Noto Sans"/>
        <w:b w:val="0"/>
        <w:lang w:val="ca-ES"/>
      </w:rPr>
      <w:t>07012 Palma</w:t>
    </w:r>
  </w:p>
  <w:p w:rsidR="00FD139A" w:rsidRDefault="00C87F99">
    <w:pPr>
      <w:pStyle w:val="Peu1"/>
      <w:ind w:left="-284"/>
      <w:rPr>
        <w:rFonts w:ascii="Noto Sans" w:hAnsi="Noto Sans" w:cs="Noto Sans"/>
        <w:b w:val="0"/>
        <w:lang w:val="ca-ES"/>
      </w:rPr>
    </w:pPr>
    <w:r>
      <w:rPr>
        <w:rFonts w:ascii="Noto Sans" w:hAnsi="Noto Sans" w:cs="Noto Sans"/>
        <w:b w:val="0"/>
        <w:lang w:val="ca-ES"/>
      </w:rPr>
      <w:t>Tel. 971 17 72 00</w:t>
    </w:r>
  </w:p>
  <w:p w:rsidR="00FD139A" w:rsidRPr="00C87F99" w:rsidRDefault="00C87F99" w:rsidP="00C87F99">
    <w:pPr>
      <w:pStyle w:val="Peu1"/>
      <w:ind w:left="-284"/>
      <w:rPr>
        <w:rFonts w:ascii="Noto Sans" w:hAnsi="Noto Sans" w:cs="Noto Sans"/>
        <w:b w:val="0"/>
        <w:lang w:val="ca-ES"/>
      </w:rPr>
    </w:pPr>
    <w:proofErr w:type="spellStart"/>
    <w:r w:rsidRPr="00C87F99">
      <w:rPr>
        <w:rFonts w:ascii="Noto Sans" w:hAnsi="Noto Sans" w:cs="Noto Sans"/>
        <w:b w:val="0"/>
        <w:color w:val="C30045"/>
        <w:lang w:val="ca-ES"/>
      </w:rPr>
      <w:t>ibsocial.caib.es</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39A" w:rsidRDefault="00FD139A" w:rsidP="00FD139A">
      <w:r>
        <w:separator/>
      </w:r>
    </w:p>
  </w:footnote>
  <w:footnote w:type="continuationSeparator" w:id="0">
    <w:p w:rsidR="00FD139A" w:rsidRDefault="00FD139A" w:rsidP="00FD13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A5" w:rsidRDefault="00EA0EA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9A" w:rsidRDefault="00C87F99">
    <w:pPr>
      <w:pStyle w:val="Header"/>
    </w:pPr>
    <w:r>
      <w:rPr>
        <w:noProof/>
        <w:lang w:val="es-ES" w:eastAsia="es-ES"/>
      </w:rPr>
      <w:drawing>
        <wp:anchor distT="0" distB="0" distL="114300" distR="114300" simplePos="0" relativeHeight="251656192" behindDoc="1" locked="0" layoutInCell="1" allowOverlap="1">
          <wp:simplePos x="0" y="0"/>
          <wp:positionH relativeFrom="column">
            <wp:posOffset>-495300</wp:posOffset>
          </wp:positionH>
          <wp:positionV relativeFrom="paragraph">
            <wp:posOffset>-40640</wp:posOffset>
          </wp:positionV>
          <wp:extent cx="542925" cy="1590675"/>
          <wp:effectExtent l="0" t="0" r="0" b="0"/>
          <wp:wrapNone/>
          <wp:docPr id="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9A" w:rsidRDefault="00C87F99">
    <w:pPr>
      <w:pStyle w:val="Header"/>
      <w:ind w:hanging="284"/>
    </w:pPr>
    <w:r>
      <w:rPr>
        <w:noProof/>
        <w:lang w:val="es-ES" w:eastAsia="es-ES"/>
      </w:rPr>
      <w:drawing>
        <wp:anchor distT="0" distB="0" distL="114300" distR="114300" simplePos="0" relativeHeight="251658240" behindDoc="1" locked="0" layoutInCell="1" allowOverlap="1">
          <wp:simplePos x="0" y="0"/>
          <wp:positionH relativeFrom="column">
            <wp:posOffset>-350520</wp:posOffset>
          </wp:positionH>
          <wp:positionV relativeFrom="paragraph">
            <wp:posOffset>57150</wp:posOffset>
          </wp:positionV>
          <wp:extent cx="1407795" cy="1134110"/>
          <wp:effectExtent l="0" t="0" r="0" b="0"/>
          <wp:wrapTopAndBottom/>
          <wp:docPr id="5" name="Imat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tge6"/>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r>
      <w:tab/>
    </w:r>
    <w:r>
      <w:tab/>
    </w:r>
    <w:r>
      <w:tab/>
    </w:r>
    <w:r>
      <w:tab/>
    </w:r>
  </w:p>
  <w:p w:rsidR="00FD139A" w:rsidRDefault="00FD139A">
    <w:pPr>
      <w:pStyle w:val="Header"/>
      <w:ind w:hanging="284"/>
      <w:rPr>
        <w:b/>
        <w:bCs/>
        <w:smallCaps/>
        <w:sz w:val="26"/>
        <w:szCs w:val="26"/>
      </w:rPr>
    </w:pPr>
  </w:p>
  <w:p w:rsidR="00FD139A" w:rsidRDefault="003D5780" w:rsidP="00560894">
    <w:pPr>
      <w:pStyle w:val="Header"/>
      <w:spacing w:after="4640"/>
      <w:ind w:right="425" w:hanging="284"/>
      <w:jc w:val="right"/>
    </w:pPr>
    <w:bookmarkStart w:id="45" w:name="_GoBack"/>
    <w:bookmarkEnd w:id="45"/>
    <w:r w:rsidRPr="003D5780">
      <w:pict>
        <v:rect id="Imatge1" o:spid="_x0000_s2049" style="position:absolute;left:0;text-align:left;margin-left:312.65pt;margin-top:146.75pt;width:192.55pt;height:43.35pt;z-index:251659264" strokeweight=".02mm">
          <v:fill color2="black" o:detectmouseclick="t"/>
          <v:stroke joinstyle="round"/>
          <v:textbox>
            <w:txbxContent>
              <w:p w:rsidR="00FD139A" w:rsidRDefault="00C87F99">
                <w:pPr>
                  <w:pStyle w:val="Contingutdelmarc"/>
                </w:pPr>
                <w:r>
                  <w:rPr>
                    <w:rFonts w:ascii="Noto Sans" w:hAnsi="Noto Sans" w:cs="Noto Sans"/>
                    <w:sz w:val="18"/>
                    <w:szCs w:val="18"/>
                    <w:lang w:val="es-ES"/>
                  </w:rPr>
                  <w:t xml:space="preserve">Código SIA: </w:t>
                </w:r>
                <w:r w:rsidR="00EA0EA5">
                  <w:rPr>
                    <w:rFonts w:ascii="Noto Sans" w:hAnsi="Noto Sans" w:cs="Noto Sans"/>
                    <w:sz w:val="18"/>
                    <w:szCs w:val="18"/>
                    <w:lang w:val="es-ES"/>
                  </w:rPr>
                  <w:t>2407686</w:t>
                </w:r>
              </w:p>
              <w:p w:rsidR="00FD139A" w:rsidRDefault="00C87F99">
                <w:pPr>
                  <w:pStyle w:val="Contingutdelmarc"/>
                </w:pPr>
                <w:r>
                  <w:rPr>
                    <w:rFonts w:ascii="Noto Sans" w:hAnsi="Noto Sans" w:cs="Noto Sans"/>
                    <w:sz w:val="18"/>
                    <w:szCs w:val="18"/>
                    <w:lang w:val="es-ES"/>
                  </w:rPr>
                  <w:t>Código DIR3: A04026932</w:t>
                </w:r>
              </w:p>
              <w:p w:rsidR="00FD139A" w:rsidRDefault="00F50CB8">
                <w:pPr>
                  <w:pStyle w:val="Contingutdelmarc"/>
                  <w:rPr>
                    <w:rFonts w:ascii="Noto Sans" w:hAnsi="Noto Sans" w:cs="Noto Sans"/>
                    <w:sz w:val="18"/>
                    <w:szCs w:val="18"/>
                    <w:lang w:val="es-ES"/>
                  </w:rPr>
                </w:pPr>
                <w:r>
                  <w:rPr>
                    <w:rFonts w:ascii="Noto Sans" w:hAnsi="Noto Sans" w:cs="Noto Sans"/>
                    <w:sz w:val="18"/>
                    <w:szCs w:val="18"/>
                    <w:lang w:val="es-ES"/>
                  </w:rPr>
                  <w:t>CONVO: 2021</w:t>
                </w:r>
                <w:r w:rsidR="00C87F99">
                  <w:rPr>
                    <w:rFonts w:ascii="Noto Sans" w:hAnsi="Noto Sans" w:cs="Noto Sans"/>
                    <w:sz w:val="18"/>
                    <w:szCs w:val="18"/>
                    <w:lang w:val="es-ES"/>
                  </w:rPr>
                  <w:t>/</w:t>
                </w:r>
                <w:r>
                  <w:rPr>
                    <w:rFonts w:ascii="Noto Sans" w:hAnsi="Noto Sans" w:cs="Noto Sans"/>
                    <w:sz w:val="18"/>
                    <w:szCs w:val="18"/>
                    <w:lang w:val="es-ES"/>
                  </w:rPr>
                  <w:t>4107</w:t>
                </w:r>
              </w:p>
            </w:txbxContent>
          </v:textbox>
          <w10:wrap type="square"/>
        </v:rect>
      </w:pict>
    </w:r>
    <w:r w:rsidR="00C87F99">
      <w:rPr>
        <w:rFonts w:ascii="Noto Sans" w:hAnsi="Noto Sans" w:cs="Noto Sans"/>
        <w:sz w:val="22"/>
        <w:szCs w:val="22"/>
      </w:rPr>
      <w:t xml:space="preserve">                                                                                                          </w:t>
    </w:r>
    <w:r w:rsidR="0065692D">
      <w:rPr>
        <w:rFonts w:ascii="Noto Sans" w:hAnsi="Noto Sans" w:cs="Noto Sans"/>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F"/>
    <w:multiLevelType w:val="multilevel"/>
    <w:tmpl w:val="0000000F"/>
    <w:name w:val="WW8Num21"/>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13"/>
    <w:multiLevelType w:val="multilevel"/>
    <w:tmpl w:val="00000013"/>
    <w:name w:val="WW8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1B743E"/>
    <w:multiLevelType w:val="multilevel"/>
    <w:tmpl w:val="7D6C271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36DD7C05"/>
    <w:multiLevelType w:val="multilevel"/>
    <w:tmpl w:val="3B12710C"/>
    <w:lvl w:ilvl="0">
      <w:start w:val="1"/>
      <w:numFmt w:val="lowerLetter"/>
      <w:lvlText w:val="%1)"/>
      <w:lvlJc w:val="left"/>
      <w:pPr>
        <w:tabs>
          <w:tab w:val="num" w:pos="720"/>
        </w:tabs>
        <w:ind w:left="1080" w:hanging="360"/>
      </w:pPr>
      <w:rPr>
        <w:rFonts w:eastAsia="Calibri" w:cs="Times New Roman"/>
        <w:b/>
        <w:i/>
        <w:strike w:val="0"/>
        <w:dstrike w:val="0"/>
        <w:sz w:val="22"/>
        <w:szCs w:val="24"/>
        <w:u w:val="none"/>
        <w:effect w:val="none"/>
      </w:rPr>
    </w:lvl>
    <w:lvl w:ilvl="1">
      <w:start w:val="1"/>
      <w:numFmt w:val="bullet"/>
      <w:lvlText w:val="-"/>
      <w:lvlJc w:val="left"/>
      <w:pPr>
        <w:tabs>
          <w:tab w:val="num" w:pos="720"/>
        </w:tabs>
        <w:ind w:left="1800" w:hanging="360"/>
      </w:pPr>
      <w:rPr>
        <w:rFonts w:ascii="Noto Sans" w:hAnsi="Noto Sans" w:cs="Noto Sans" w:hint="default"/>
        <w:b/>
        <w:sz w:val="22"/>
      </w:rPr>
    </w:lvl>
    <w:lvl w:ilvl="2">
      <w:start w:val="1"/>
      <w:numFmt w:val="decimal"/>
      <w:lvlText w:val="%3."/>
      <w:lvlJc w:val="left"/>
      <w:pPr>
        <w:tabs>
          <w:tab w:val="num" w:pos="720"/>
        </w:tabs>
        <w:ind w:left="2160" w:hanging="360"/>
      </w:pPr>
    </w:lvl>
    <w:lvl w:ilvl="3">
      <w:start w:val="1"/>
      <w:numFmt w:val="decimal"/>
      <w:lvlText w:val="%4."/>
      <w:lvlJc w:val="left"/>
      <w:pPr>
        <w:tabs>
          <w:tab w:val="num" w:pos="720"/>
        </w:tabs>
        <w:ind w:left="2520" w:hanging="360"/>
      </w:pPr>
    </w:lvl>
    <w:lvl w:ilvl="4">
      <w:start w:val="1"/>
      <w:numFmt w:val="decimal"/>
      <w:lvlText w:val="%5."/>
      <w:lvlJc w:val="left"/>
      <w:pPr>
        <w:tabs>
          <w:tab w:val="num" w:pos="720"/>
        </w:tabs>
        <w:ind w:left="2880" w:hanging="360"/>
      </w:pPr>
    </w:lvl>
    <w:lvl w:ilvl="5">
      <w:start w:val="1"/>
      <w:numFmt w:val="decimal"/>
      <w:lvlText w:val="%6."/>
      <w:lvlJc w:val="left"/>
      <w:pPr>
        <w:tabs>
          <w:tab w:val="num" w:pos="720"/>
        </w:tabs>
        <w:ind w:left="3240" w:hanging="360"/>
      </w:pPr>
    </w:lvl>
    <w:lvl w:ilvl="6">
      <w:start w:val="1"/>
      <w:numFmt w:val="decimal"/>
      <w:lvlText w:val="%7."/>
      <w:lvlJc w:val="left"/>
      <w:pPr>
        <w:tabs>
          <w:tab w:val="num" w:pos="720"/>
        </w:tabs>
        <w:ind w:left="3600" w:hanging="360"/>
      </w:pPr>
    </w:lvl>
    <w:lvl w:ilvl="7">
      <w:start w:val="1"/>
      <w:numFmt w:val="decimal"/>
      <w:lvlText w:val="%8."/>
      <w:lvlJc w:val="left"/>
      <w:pPr>
        <w:tabs>
          <w:tab w:val="num" w:pos="720"/>
        </w:tabs>
        <w:ind w:left="3960" w:hanging="360"/>
      </w:pPr>
    </w:lvl>
    <w:lvl w:ilvl="8">
      <w:start w:val="1"/>
      <w:numFmt w:val="decimal"/>
      <w:lvlText w:val="%9."/>
      <w:lvlJc w:val="left"/>
      <w:pPr>
        <w:tabs>
          <w:tab w:val="num" w:pos="720"/>
        </w:tabs>
        <w:ind w:left="4320" w:hanging="360"/>
      </w:pPr>
    </w:lvl>
  </w:abstractNum>
  <w:abstractNum w:abstractNumId="5">
    <w:nsid w:val="678E7391"/>
    <w:multiLevelType w:val="multilevel"/>
    <w:tmpl w:val="C054DC5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0" w:firstLine="0"/>
      </w:pPr>
    </w:lvl>
  </w:abstractNum>
  <w:abstractNum w:abstractNumId="6">
    <w:nsid w:val="6D2E58C5"/>
    <w:multiLevelType w:val="multilevel"/>
    <w:tmpl w:val="7F6E271C"/>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pStyle w:val="Heading6"/>
      <w:suff w:val="nothing"/>
      <w:lvlText w:val=""/>
      <w:lvlJc w:val="left"/>
      <w:pPr>
        <w:ind w:left="1152" w:hanging="1152"/>
      </w:pPr>
    </w:lvl>
    <w:lvl w:ilvl="6">
      <w:start w:val="1"/>
      <w:numFmt w:val="none"/>
      <w:pStyle w:val="Heading7"/>
      <w:suff w:val="nothing"/>
      <w:lvlText w:val=""/>
      <w:lvlJc w:val="left"/>
      <w:pPr>
        <w:ind w:left="1296" w:hanging="1296"/>
      </w:pPr>
    </w:lvl>
    <w:lvl w:ilvl="7">
      <w:start w:val="1"/>
      <w:numFmt w:val="none"/>
      <w:pStyle w:val="Heading8"/>
      <w:suff w:val="nothing"/>
      <w:lvlText w:val=""/>
      <w:lvlJc w:val="left"/>
      <w:pPr>
        <w:ind w:left="1440" w:hanging="1440"/>
      </w:pPr>
    </w:lvl>
    <w:lvl w:ilvl="8">
      <w:start w:val="1"/>
      <w:numFmt w:val="none"/>
      <w:suff w:val="nothing"/>
      <w:lvlText w:val=""/>
      <w:lvlJc w:val="left"/>
      <w:pPr>
        <w:ind w:left="0" w:firstLine="0"/>
      </w:pPr>
    </w:lvl>
  </w:abstractNum>
  <w:abstractNum w:abstractNumId="7">
    <w:nsid w:val="77B76BAC"/>
    <w:multiLevelType w:val="multilevel"/>
    <w:tmpl w:val="C4348EC4"/>
    <w:lvl w:ilvl="0">
      <w:start w:val="1"/>
      <w:numFmt w:val="lowerLetter"/>
      <w:lvlText w:val="%1)"/>
      <w:lvlJc w:val="left"/>
      <w:pPr>
        <w:ind w:left="360" w:hanging="360"/>
      </w:pPr>
      <w:rPr>
        <w:rFonts w:ascii="Noto Sans" w:hAnsi="Noto Sans" w:cs="Noto Sans"/>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5"/>
  </w:num>
  <w:num w:numId="3">
    <w:abstractNumId w:val="3"/>
  </w:num>
  <w:num w:numId="4">
    <w:abstractNumId w:val="7"/>
  </w:num>
  <w:num w:numId="5">
    <w:abstractNumId w:val="4"/>
  </w:num>
  <w:num w:numId="6">
    <w:abstractNumId w:val="0"/>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FD139A"/>
    <w:rsid w:val="000412E8"/>
    <w:rsid w:val="000D73F4"/>
    <w:rsid w:val="00155DB0"/>
    <w:rsid w:val="001778F2"/>
    <w:rsid w:val="0026544F"/>
    <w:rsid w:val="00266158"/>
    <w:rsid w:val="003D5780"/>
    <w:rsid w:val="00560894"/>
    <w:rsid w:val="0065692D"/>
    <w:rsid w:val="00894EE3"/>
    <w:rsid w:val="00C87F99"/>
    <w:rsid w:val="00EA0EA5"/>
    <w:rsid w:val="00F50CB8"/>
    <w:rsid w:val="00FD13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915"/>
    <w:pPr>
      <w:suppressAutoHyphens/>
    </w:pPr>
    <w:rPr>
      <w:rFonts w:ascii="LegacySanITCBoo" w:hAnsi="LegacySanITCBoo" w:cs="LegacySanITCBoo"/>
      <w:lang w:val="ca-ES"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qFormat/>
    <w:rsid w:val="00373915"/>
    <w:pPr>
      <w:keepNext/>
      <w:numPr>
        <w:numId w:val="1"/>
      </w:numPr>
      <w:outlineLvl w:val="0"/>
    </w:pPr>
    <w:rPr>
      <w:rFonts w:ascii="Arial" w:hAnsi="Arial" w:cs="Arial"/>
      <w:b/>
      <w:bCs/>
      <w:i/>
      <w:iCs/>
      <w:caps/>
    </w:rPr>
  </w:style>
  <w:style w:type="paragraph" w:customStyle="1" w:styleId="Heading2">
    <w:name w:val="Heading 2"/>
    <w:basedOn w:val="Normal"/>
    <w:next w:val="Normal"/>
    <w:qFormat/>
    <w:rsid w:val="00373915"/>
    <w:pPr>
      <w:keepNext/>
      <w:numPr>
        <w:ilvl w:val="1"/>
        <w:numId w:val="1"/>
      </w:numPr>
      <w:outlineLvl w:val="1"/>
    </w:pPr>
    <w:rPr>
      <w:rFonts w:ascii="Arial" w:hAnsi="Arial" w:cs="Arial"/>
      <w:b/>
      <w:bCs/>
      <w:sz w:val="16"/>
      <w:szCs w:val="16"/>
    </w:rPr>
  </w:style>
  <w:style w:type="paragraph" w:customStyle="1" w:styleId="Heading3">
    <w:name w:val="Heading 3"/>
    <w:basedOn w:val="Normal"/>
    <w:next w:val="Normal"/>
    <w:qFormat/>
    <w:rsid w:val="00373915"/>
    <w:pPr>
      <w:keepNext/>
      <w:numPr>
        <w:ilvl w:val="2"/>
        <w:numId w:val="1"/>
      </w:numPr>
      <w:outlineLvl w:val="2"/>
    </w:pPr>
    <w:rPr>
      <w:rFonts w:ascii="Arial" w:hAnsi="Arial" w:cs="Arial"/>
      <w:b/>
      <w:bCs/>
      <w:sz w:val="18"/>
      <w:szCs w:val="18"/>
    </w:rPr>
  </w:style>
  <w:style w:type="paragraph" w:customStyle="1" w:styleId="Heading4">
    <w:name w:val="Heading 4"/>
    <w:basedOn w:val="Normal"/>
    <w:next w:val="Normal"/>
    <w:qFormat/>
    <w:rsid w:val="00373915"/>
    <w:pPr>
      <w:keepNext/>
      <w:numPr>
        <w:ilvl w:val="3"/>
        <w:numId w:val="1"/>
      </w:numPr>
      <w:outlineLvl w:val="3"/>
    </w:pPr>
    <w:rPr>
      <w:rFonts w:ascii="Arial" w:hAnsi="Arial" w:cs="Arial"/>
      <w:b/>
      <w:bCs/>
    </w:rPr>
  </w:style>
  <w:style w:type="paragraph" w:customStyle="1" w:styleId="Heading5">
    <w:name w:val="Heading 5"/>
    <w:basedOn w:val="Normal"/>
    <w:next w:val="Normal"/>
    <w:qFormat/>
    <w:rsid w:val="00373915"/>
    <w:pPr>
      <w:keepNext/>
      <w:numPr>
        <w:ilvl w:val="4"/>
        <w:numId w:val="1"/>
      </w:numPr>
      <w:jc w:val="both"/>
      <w:outlineLvl w:val="4"/>
    </w:pPr>
    <w:rPr>
      <w:rFonts w:ascii="Arial" w:hAnsi="Arial" w:cs="Arial"/>
      <w:b/>
      <w:bCs/>
      <w:color w:val="C0C0C0"/>
      <w:sz w:val="18"/>
      <w:szCs w:val="18"/>
    </w:rPr>
  </w:style>
  <w:style w:type="paragraph" w:customStyle="1" w:styleId="Heading6">
    <w:name w:val="Heading 6"/>
    <w:basedOn w:val="Normal"/>
    <w:next w:val="Normal"/>
    <w:qFormat/>
    <w:rsid w:val="00373915"/>
    <w:pPr>
      <w:keepNext/>
      <w:numPr>
        <w:ilvl w:val="5"/>
        <w:numId w:val="1"/>
      </w:numPr>
      <w:jc w:val="center"/>
      <w:outlineLvl w:val="5"/>
    </w:pPr>
    <w:rPr>
      <w:rFonts w:ascii="Arial" w:hAnsi="Arial" w:cs="Arial"/>
      <w:b/>
      <w:bCs/>
      <w:sz w:val="24"/>
      <w:szCs w:val="24"/>
    </w:rPr>
  </w:style>
  <w:style w:type="paragraph" w:customStyle="1" w:styleId="Heading7">
    <w:name w:val="Heading 7"/>
    <w:basedOn w:val="Normal"/>
    <w:next w:val="Normal"/>
    <w:qFormat/>
    <w:rsid w:val="00373915"/>
    <w:pPr>
      <w:keepNext/>
      <w:numPr>
        <w:ilvl w:val="6"/>
        <w:numId w:val="1"/>
      </w:numPr>
      <w:outlineLvl w:val="6"/>
    </w:pPr>
    <w:rPr>
      <w:rFonts w:ascii="Arial" w:hAnsi="Arial" w:cs="Arial"/>
      <w:b/>
      <w:bCs/>
      <w:sz w:val="22"/>
      <w:szCs w:val="22"/>
    </w:rPr>
  </w:style>
  <w:style w:type="paragraph" w:customStyle="1" w:styleId="Heading8">
    <w:name w:val="Heading 8"/>
    <w:basedOn w:val="Normal"/>
    <w:next w:val="Normal"/>
    <w:qFormat/>
    <w:rsid w:val="00373915"/>
    <w:pPr>
      <w:keepNext/>
      <w:numPr>
        <w:ilvl w:val="7"/>
        <w:numId w:val="1"/>
      </w:numPr>
      <w:outlineLvl w:val="7"/>
    </w:pPr>
    <w:rPr>
      <w:rFonts w:ascii="Arial" w:hAnsi="Arial" w:cs="Arial"/>
      <w:b/>
      <w:bCs/>
      <w:i/>
      <w:iCs/>
      <w:sz w:val="18"/>
      <w:szCs w:val="18"/>
    </w:rPr>
  </w:style>
  <w:style w:type="character" w:customStyle="1" w:styleId="WW8Num1z0">
    <w:name w:val="WW8Num1z0"/>
    <w:qFormat/>
    <w:rsid w:val="00373915"/>
    <w:rPr>
      <w:rFonts w:ascii="Symbol" w:hAnsi="Symbol" w:cs="Symbol"/>
    </w:rPr>
  </w:style>
  <w:style w:type="character" w:customStyle="1" w:styleId="WW8Num1z1">
    <w:name w:val="WW8Num1z1"/>
    <w:qFormat/>
    <w:rsid w:val="00373915"/>
    <w:rPr>
      <w:rFonts w:ascii="Courier New" w:hAnsi="Courier New" w:cs="Courier New"/>
    </w:rPr>
  </w:style>
  <w:style w:type="character" w:customStyle="1" w:styleId="WW8Num1z2">
    <w:name w:val="WW8Num1z2"/>
    <w:qFormat/>
    <w:rsid w:val="00373915"/>
    <w:rPr>
      <w:rFonts w:ascii="Wingdings" w:hAnsi="Wingdings" w:cs="Wingdings"/>
    </w:rPr>
  </w:style>
  <w:style w:type="character" w:customStyle="1" w:styleId="WW8Num2z0">
    <w:name w:val="WW8Num2z0"/>
    <w:qFormat/>
    <w:rsid w:val="00373915"/>
    <w:rPr>
      <w:i/>
    </w:rPr>
  </w:style>
  <w:style w:type="character" w:customStyle="1" w:styleId="WW8Num2z1">
    <w:name w:val="WW8Num2z1"/>
    <w:qFormat/>
    <w:rsid w:val="00373915"/>
  </w:style>
  <w:style w:type="character" w:customStyle="1" w:styleId="WW8Num2z2">
    <w:name w:val="WW8Num2z2"/>
    <w:qFormat/>
    <w:rsid w:val="00373915"/>
  </w:style>
  <w:style w:type="character" w:customStyle="1" w:styleId="WW8Num2z3">
    <w:name w:val="WW8Num2z3"/>
    <w:qFormat/>
    <w:rsid w:val="00373915"/>
  </w:style>
  <w:style w:type="character" w:customStyle="1" w:styleId="WW8Num2z4">
    <w:name w:val="WW8Num2z4"/>
    <w:qFormat/>
    <w:rsid w:val="00373915"/>
  </w:style>
  <w:style w:type="character" w:customStyle="1" w:styleId="WW8Num2z5">
    <w:name w:val="WW8Num2z5"/>
    <w:qFormat/>
    <w:rsid w:val="00373915"/>
  </w:style>
  <w:style w:type="character" w:customStyle="1" w:styleId="WW8Num2z6">
    <w:name w:val="WW8Num2z6"/>
    <w:qFormat/>
    <w:rsid w:val="00373915"/>
  </w:style>
  <w:style w:type="character" w:customStyle="1" w:styleId="WW8Num2z7">
    <w:name w:val="WW8Num2z7"/>
    <w:qFormat/>
    <w:rsid w:val="00373915"/>
  </w:style>
  <w:style w:type="character" w:customStyle="1" w:styleId="WW8Num2z8">
    <w:name w:val="WW8Num2z8"/>
    <w:qFormat/>
    <w:rsid w:val="00373915"/>
  </w:style>
  <w:style w:type="character" w:customStyle="1" w:styleId="WW8Num3z0">
    <w:name w:val="WW8Num3z0"/>
    <w:qFormat/>
    <w:rsid w:val="00373915"/>
    <w:rPr>
      <w:rFonts w:ascii="Symbol" w:hAnsi="Symbol" w:cs="Symbol"/>
    </w:rPr>
  </w:style>
  <w:style w:type="character" w:customStyle="1" w:styleId="WW8Num3z1">
    <w:name w:val="WW8Num3z1"/>
    <w:qFormat/>
    <w:rsid w:val="00373915"/>
    <w:rPr>
      <w:rFonts w:ascii="Courier New" w:hAnsi="Courier New" w:cs="Courier New"/>
    </w:rPr>
  </w:style>
  <w:style w:type="character" w:customStyle="1" w:styleId="WW8Num3z2">
    <w:name w:val="WW8Num3z2"/>
    <w:qFormat/>
    <w:rsid w:val="00373915"/>
    <w:rPr>
      <w:rFonts w:ascii="Wingdings" w:hAnsi="Wingdings" w:cs="Wingdings"/>
    </w:rPr>
  </w:style>
  <w:style w:type="character" w:customStyle="1" w:styleId="WW8Num4z0">
    <w:name w:val="WW8Num4z0"/>
    <w:qFormat/>
    <w:rsid w:val="00373915"/>
  </w:style>
  <w:style w:type="character" w:customStyle="1" w:styleId="WW8Num4z1">
    <w:name w:val="WW8Num4z1"/>
    <w:qFormat/>
    <w:rsid w:val="00373915"/>
  </w:style>
  <w:style w:type="character" w:customStyle="1" w:styleId="WW8Num4z2">
    <w:name w:val="WW8Num4z2"/>
    <w:qFormat/>
    <w:rsid w:val="00373915"/>
  </w:style>
  <w:style w:type="character" w:customStyle="1" w:styleId="WW8Num4z3">
    <w:name w:val="WW8Num4z3"/>
    <w:qFormat/>
    <w:rsid w:val="00373915"/>
  </w:style>
  <w:style w:type="character" w:customStyle="1" w:styleId="WW8Num4z4">
    <w:name w:val="WW8Num4z4"/>
    <w:qFormat/>
    <w:rsid w:val="00373915"/>
  </w:style>
  <w:style w:type="character" w:customStyle="1" w:styleId="WW8Num4z5">
    <w:name w:val="WW8Num4z5"/>
    <w:qFormat/>
    <w:rsid w:val="00373915"/>
  </w:style>
  <w:style w:type="character" w:customStyle="1" w:styleId="WW8Num4z6">
    <w:name w:val="WW8Num4z6"/>
    <w:qFormat/>
    <w:rsid w:val="00373915"/>
  </w:style>
  <w:style w:type="character" w:customStyle="1" w:styleId="WW8Num4z7">
    <w:name w:val="WW8Num4z7"/>
    <w:qFormat/>
    <w:rsid w:val="00373915"/>
  </w:style>
  <w:style w:type="character" w:customStyle="1" w:styleId="WW8Num4z8">
    <w:name w:val="WW8Num4z8"/>
    <w:qFormat/>
    <w:rsid w:val="00373915"/>
  </w:style>
  <w:style w:type="character" w:customStyle="1" w:styleId="WW8Num5z0">
    <w:name w:val="WW8Num5z0"/>
    <w:qFormat/>
    <w:rsid w:val="00373915"/>
    <w:rPr>
      <w:rFonts w:ascii="Wingdings" w:hAnsi="Wingdings" w:cs="Wingdings"/>
      <w:sz w:val="16"/>
    </w:rPr>
  </w:style>
  <w:style w:type="character" w:customStyle="1" w:styleId="WW8Num6z0">
    <w:name w:val="WW8Num6z0"/>
    <w:qFormat/>
    <w:rsid w:val="00373915"/>
    <w:rPr>
      <w:rFonts w:cs="Times New Roman"/>
      <w:i/>
      <w:iCs/>
      <w:strike w:val="0"/>
      <w:dstrike w:val="0"/>
    </w:rPr>
  </w:style>
  <w:style w:type="character" w:customStyle="1" w:styleId="WW8Num6z1">
    <w:name w:val="WW8Num6z1"/>
    <w:qFormat/>
    <w:rsid w:val="00373915"/>
  </w:style>
  <w:style w:type="character" w:customStyle="1" w:styleId="WW8Num6z2">
    <w:name w:val="WW8Num6z2"/>
    <w:qFormat/>
    <w:rsid w:val="00373915"/>
  </w:style>
  <w:style w:type="character" w:customStyle="1" w:styleId="WW8Num6z3">
    <w:name w:val="WW8Num6z3"/>
    <w:qFormat/>
    <w:rsid w:val="00373915"/>
  </w:style>
  <w:style w:type="character" w:customStyle="1" w:styleId="WW8Num6z4">
    <w:name w:val="WW8Num6z4"/>
    <w:qFormat/>
    <w:rsid w:val="00373915"/>
  </w:style>
  <w:style w:type="character" w:customStyle="1" w:styleId="WW8Num6z5">
    <w:name w:val="WW8Num6z5"/>
    <w:qFormat/>
    <w:rsid w:val="00373915"/>
  </w:style>
  <w:style w:type="character" w:customStyle="1" w:styleId="WW8Num6z6">
    <w:name w:val="WW8Num6z6"/>
    <w:qFormat/>
    <w:rsid w:val="00373915"/>
  </w:style>
  <w:style w:type="character" w:customStyle="1" w:styleId="WW8Num6z7">
    <w:name w:val="WW8Num6z7"/>
    <w:qFormat/>
    <w:rsid w:val="00373915"/>
  </w:style>
  <w:style w:type="character" w:customStyle="1" w:styleId="WW8Num6z8">
    <w:name w:val="WW8Num6z8"/>
    <w:qFormat/>
    <w:rsid w:val="00373915"/>
  </w:style>
  <w:style w:type="character" w:customStyle="1" w:styleId="WW8Num7z0">
    <w:name w:val="WW8Num7z0"/>
    <w:qFormat/>
    <w:rsid w:val="00373915"/>
    <w:rPr>
      <w:rFonts w:eastAsia="Calibri" w:cs="Times New Roman"/>
      <w:i/>
      <w:strike w:val="0"/>
      <w:dstrike w:val="0"/>
      <w:sz w:val="24"/>
      <w:szCs w:val="24"/>
    </w:rPr>
  </w:style>
  <w:style w:type="character" w:customStyle="1" w:styleId="WW8Num7z1">
    <w:name w:val="WW8Num7z1"/>
    <w:qFormat/>
    <w:rsid w:val="00373915"/>
    <w:rPr>
      <w:rFonts w:cs="Times New Roman"/>
    </w:rPr>
  </w:style>
  <w:style w:type="character" w:customStyle="1" w:styleId="WW8Num8z0">
    <w:name w:val="WW8Num8z0"/>
    <w:qFormat/>
    <w:rsid w:val="00373915"/>
  </w:style>
  <w:style w:type="character" w:customStyle="1" w:styleId="WW8Num8z1">
    <w:name w:val="WW8Num8z1"/>
    <w:qFormat/>
    <w:rsid w:val="00373915"/>
  </w:style>
  <w:style w:type="character" w:customStyle="1" w:styleId="WW8Num8z2">
    <w:name w:val="WW8Num8z2"/>
    <w:qFormat/>
    <w:rsid w:val="00373915"/>
  </w:style>
  <w:style w:type="character" w:customStyle="1" w:styleId="WW8Num8z3">
    <w:name w:val="WW8Num8z3"/>
    <w:qFormat/>
    <w:rsid w:val="00373915"/>
  </w:style>
  <w:style w:type="character" w:customStyle="1" w:styleId="WW8Num8z4">
    <w:name w:val="WW8Num8z4"/>
    <w:qFormat/>
    <w:rsid w:val="00373915"/>
  </w:style>
  <w:style w:type="character" w:customStyle="1" w:styleId="WW8Num8z5">
    <w:name w:val="WW8Num8z5"/>
    <w:qFormat/>
    <w:rsid w:val="00373915"/>
  </w:style>
  <w:style w:type="character" w:customStyle="1" w:styleId="WW8Num8z6">
    <w:name w:val="WW8Num8z6"/>
    <w:qFormat/>
    <w:rsid w:val="00373915"/>
  </w:style>
  <w:style w:type="character" w:customStyle="1" w:styleId="WW8Num8z7">
    <w:name w:val="WW8Num8z7"/>
    <w:qFormat/>
    <w:rsid w:val="00373915"/>
  </w:style>
  <w:style w:type="character" w:customStyle="1" w:styleId="WW8Num8z8">
    <w:name w:val="WW8Num8z8"/>
    <w:qFormat/>
    <w:rsid w:val="00373915"/>
  </w:style>
  <w:style w:type="character" w:customStyle="1" w:styleId="WW8Num9z0">
    <w:name w:val="WW8Num9z0"/>
    <w:qFormat/>
    <w:rsid w:val="00373915"/>
    <w:rPr>
      <w:i/>
    </w:rPr>
  </w:style>
  <w:style w:type="character" w:customStyle="1" w:styleId="WW8Num9z1">
    <w:name w:val="WW8Num9z1"/>
    <w:qFormat/>
    <w:rsid w:val="00373915"/>
  </w:style>
  <w:style w:type="character" w:customStyle="1" w:styleId="WW8Num9z2">
    <w:name w:val="WW8Num9z2"/>
    <w:qFormat/>
    <w:rsid w:val="00373915"/>
  </w:style>
  <w:style w:type="character" w:customStyle="1" w:styleId="WW8Num9z3">
    <w:name w:val="WW8Num9z3"/>
    <w:qFormat/>
    <w:rsid w:val="00373915"/>
  </w:style>
  <w:style w:type="character" w:customStyle="1" w:styleId="WW8Num9z4">
    <w:name w:val="WW8Num9z4"/>
    <w:qFormat/>
    <w:rsid w:val="00373915"/>
  </w:style>
  <w:style w:type="character" w:customStyle="1" w:styleId="WW8Num9z5">
    <w:name w:val="WW8Num9z5"/>
    <w:qFormat/>
    <w:rsid w:val="00373915"/>
  </w:style>
  <w:style w:type="character" w:customStyle="1" w:styleId="WW8Num9z6">
    <w:name w:val="WW8Num9z6"/>
    <w:qFormat/>
    <w:rsid w:val="00373915"/>
  </w:style>
  <w:style w:type="character" w:customStyle="1" w:styleId="WW8Num9z7">
    <w:name w:val="WW8Num9z7"/>
    <w:qFormat/>
    <w:rsid w:val="00373915"/>
  </w:style>
  <w:style w:type="character" w:customStyle="1" w:styleId="WW8Num9z8">
    <w:name w:val="WW8Num9z8"/>
    <w:qFormat/>
    <w:rsid w:val="00373915"/>
  </w:style>
  <w:style w:type="character" w:customStyle="1" w:styleId="Fuentedeprrafopredeter1">
    <w:name w:val="Fuente de párrafo predeter.1"/>
    <w:qFormat/>
    <w:rsid w:val="00373915"/>
  </w:style>
  <w:style w:type="character" w:customStyle="1" w:styleId="Carctersdenotaalpeu">
    <w:name w:val="Caràcters de nota al peu"/>
    <w:basedOn w:val="Fuentedeprrafopredeter1"/>
    <w:qFormat/>
    <w:rsid w:val="00373915"/>
    <w:rPr>
      <w:vertAlign w:val="superscript"/>
    </w:rPr>
  </w:style>
  <w:style w:type="character" w:styleId="Textoennegrita">
    <w:name w:val="Strong"/>
    <w:basedOn w:val="Fuentedeprrafopredeter1"/>
    <w:qFormat/>
    <w:rsid w:val="00373915"/>
    <w:rPr>
      <w:b/>
      <w:bCs/>
    </w:rPr>
  </w:style>
  <w:style w:type="character" w:customStyle="1" w:styleId="TextodegloboCar">
    <w:name w:val="Texto de globo Car"/>
    <w:basedOn w:val="Fuentedeprrafopredeter1"/>
    <w:qFormat/>
    <w:rsid w:val="00373915"/>
    <w:rPr>
      <w:rFonts w:ascii="Tahoma" w:hAnsi="Tahoma" w:cs="Tahoma"/>
      <w:sz w:val="16"/>
      <w:szCs w:val="16"/>
      <w:lang w:val="es-ES_tradnl"/>
    </w:rPr>
  </w:style>
  <w:style w:type="character" w:customStyle="1" w:styleId="TextonotaalfinalCar">
    <w:name w:val="Texto nota al final Car"/>
    <w:basedOn w:val="Fuentedeprrafopredeter1"/>
    <w:qFormat/>
    <w:rsid w:val="00373915"/>
    <w:rPr>
      <w:rFonts w:ascii="Calibri" w:eastAsia="SimSun" w:hAnsi="Calibri" w:cs="Calibri"/>
      <w:lang w:eastAsia="zh-CN"/>
    </w:rPr>
  </w:style>
  <w:style w:type="character" w:customStyle="1" w:styleId="EncabezadoCar">
    <w:name w:val="Encabezado Car"/>
    <w:basedOn w:val="Fuentedeprrafopredeter1"/>
    <w:qFormat/>
    <w:rsid w:val="00373915"/>
    <w:rPr>
      <w:rFonts w:ascii="LegacySanITCBoo" w:hAnsi="LegacySanITCBoo" w:cs="LegacySanITCBoo"/>
      <w:sz w:val="24"/>
      <w:szCs w:val="24"/>
      <w:lang w:val="ca-ES"/>
    </w:rPr>
  </w:style>
  <w:style w:type="character" w:styleId="Refdecomentario">
    <w:name w:val="annotation reference"/>
    <w:basedOn w:val="Fuentedeprrafopredeter"/>
    <w:uiPriority w:val="99"/>
    <w:semiHidden/>
    <w:unhideWhenUsed/>
    <w:qFormat/>
    <w:rsid w:val="009509A1"/>
    <w:rPr>
      <w:sz w:val="16"/>
      <w:szCs w:val="16"/>
    </w:rPr>
  </w:style>
  <w:style w:type="character" w:customStyle="1" w:styleId="TextocomentarioCar">
    <w:name w:val="Texto comentario Car"/>
    <w:basedOn w:val="Fuentedeprrafopredeter"/>
    <w:link w:val="Textocomentario"/>
    <w:uiPriority w:val="99"/>
    <w:semiHidden/>
    <w:qFormat/>
    <w:rsid w:val="009509A1"/>
    <w:rPr>
      <w:rFonts w:ascii="LegacySanITCBoo" w:hAnsi="LegacySanITCBoo" w:cs="LegacySanITCBoo"/>
      <w:lang w:val="ca-ES" w:eastAsia="zh-CN"/>
    </w:rPr>
  </w:style>
  <w:style w:type="character" w:customStyle="1" w:styleId="AsuntodelcomentarioCar">
    <w:name w:val="Asunto del comentario Car"/>
    <w:basedOn w:val="TextocomentarioCar"/>
    <w:link w:val="Asuntodelcomentario"/>
    <w:uiPriority w:val="99"/>
    <w:semiHidden/>
    <w:qFormat/>
    <w:rsid w:val="009509A1"/>
    <w:rPr>
      <w:rFonts w:ascii="LegacySanITCBoo" w:hAnsi="LegacySanITCBoo" w:cs="LegacySanITCBoo"/>
      <w:b/>
      <w:bCs/>
      <w:lang w:val="ca-ES" w:eastAsia="zh-CN"/>
    </w:rPr>
  </w:style>
  <w:style w:type="character" w:customStyle="1" w:styleId="ListLabel1">
    <w:name w:val="ListLabel 1"/>
    <w:qFormat/>
    <w:rsid w:val="00BF5378"/>
    <w:rPr>
      <w:rFonts w:cs="Wingdings"/>
      <w:sz w:val="16"/>
    </w:rPr>
  </w:style>
  <w:style w:type="character" w:customStyle="1" w:styleId="ListLabel2">
    <w:name w:val="ListLabel 2"/>
    <w:qFormat/>
    <w:rsid w:val="00BF5378"/>
    <w:rPr>
      <w:rFonts w:eastAsia="Calibri" w:cs="Times New Roman"/>
      <w:i/>
      <w:strike w:val="0"/>
      <w:dstrike w:val="0"/>
      <w:sz w:val="24"/>
      <w:szCs w:val="24"/>
    </w:rPr>
  </w:style>
  <w:style w:type="character" w:customStyle="1" w:styleId="ListLabel3">
    <w:name w:val="ListLabel 3"/>
    <w:qFormat/>
    <w:rsid w:val="00BF5378"/>
    <w:rPr>
      <w:b/>
      <w:i w:val="0"/>
      <w:sz w:val="18"/>
    </w:rPr>
  </w:style>
  <w:style w:type="character" w:customStyle="1" w:styleId="ListLabel4">
    <w:name w:val="ListLabel 4"/>
    <w:qFormat/>
    <w:rsid w:val="00BF5378"/>
    <w:rPr>
      <w:i/>
    </w:rPr>
  </w:style>
  <w:style w:type="character" w:customStyle="1" w:styleId="ListLabel5">
    <w:name w:val="ListLabel 5"/>
    <w:qFormat/>
    <w:rsid w:val="00BF5378"/>
    <w:rPr>
      <w:i/>
    </w:rPr>
  </w:style>
  <w:style w:type="character" w:customStyle="1" w:styleId="ListLabel6">
    <w:name w:val="ListLabel 6"/>
    <w:qFormat/>
    <w:rsid w:val="00BF5378"/>
    <w:rPr>
      <w:rFonts w:eastAsia="Calibri" w:cs="Times New Roman"/>
      <w:b/>
      <w:i/>
      <w:strike w:val="0"/>
      <w:dstrike w:val="0"/>
      <w:sz w:val="22"/>
      <w:szCs w:val="24"/>
      <w:u w:val="none"/>
      <w:effect w:val="none"/>
    </w:rPr>
  </w:style>
  <w:style w:type="character" w:customStyle="1" w:styleId="ListLabel7">
    <w:name w:val="ListLabel 7"/>
    <w:qFormat/>
    <w:rsid w:val="00BF5378"/>
    <w:rPr>
      <w:rFonts w:ascii="Noto Sans" w:eastAsia="Times New Roman" w:hAnsi="Noto Sans" w:cs="Noto Sans"/>
      <w:b/>
    </w:rPr>
  </w:style>
  <w:style w:type="character" w:customStyle="1" w:styleId="ListLabel8">
    <w:name w:val="ListLabel 8"/>
    <w:qFormat/>
    <w:rsid w:val="00BF5378"/>
    <w:rPr>
      <w:rFonts w:eastAsia="Calibri" w:cs="Times New Roman"/>
      <w:b/>
      <w:i/>
      <w:strike w:val="0"/>
      <w:dstrike w:val="0"/>
      <w:sz w:val="22"/>
      <w:szCs w:val="24"/>
      <w:u w:val="none"/>
      <w:effect w:val="none"/>
    </w:rPr>
  </w:style>
  <w:style w:type="character" w:customStyle="1" w:styleId="ListLabel9">
    <w:name w:val="ListLabel 9"/>
    <w:qFormat/>
    <w:rsid w:val="00BF5378"/>
    <w:rPr>
      <w:rFonts w:ascii="Noto Sans" w:hAnsi="Noto Sans" w:cs="Noto Sans"/>
      <w:b/>
    </w:rPr>
  </w:style>
  <w:style w:type="character" w:customStyle="1" w:styleId="EnlacedeInternet">
    <w:name w:val="Enlace de Internet"/>
    <w:qFormat/>
    <w:rsid w:val="007F0B55"/>
    <w:rPr>
      <w:color w:val="000080"/>
      <w:u w:val="single"/>
    </w:rPr>
  </w:style>
  <w:style w:type="character" w:customStyle="1" w:styleId="EnlladInternet">
    <w:name w:val="Enllaç d'Internet"/>
    <w:basedOn w:val="Fuentedeprrafopredeter"/>
    <w:uiPriority w:val="99"/>
    <w:unhideWhenUsed/>
    <w:rsid w:val="007F0B55"/>
    <w:rPr>
      <w:color w:val="0000FF" w:themeColor="hyperlink"/>
      <w:u w:val="single"/>
    </w:rPr>
  </w:style>
  <w:style w:type="character" w:customStyle="1" w:styleId="ListLabel10">
    <w:name w:val="ListLabel 10"/>
    <w:qFormat/>
    <w:rsid w:val="003D70C6"/>
    <w:rPr>
      <w:rFonts w:eastAsia="Calibri" w:cs="Times New Roman"/>
      <w:b/>
      <w:i/>
      <w:strike w:val="0"/>
      <w:dstrike w:val="0"/>
      <w:sz w:val="22"/>
      <w:szCs w:val="24"/>
      <w:u w:val="none"/>
      <w:effect w:val="none"/>
    </w:rPr>
  </w:style>
  <w:style w:type="character" w:customStyle="1" w:styleId="ListLabel11">
    <w:name w:val="ListLabel 11"/>
    <w:qFormat/>
    <w:rsid w:val="003D70C6"/>
    <w:rPr>
      <w:rFonts w:ascii="Noto Sans" w:hAnsi="Noto Sans" w:cs="Noto Sans"/>
      <w:b/>
      <w:sz w:val="22"/>
    </w:rPr>
  </w:style>
  <w:style w:type="character" w:customStyle="1" w:styleId="ListLabel12">
    <w:name w:val="ListLabel 12"/>
    <w:qFormat/>
    <w:rsid w:val="00415AD5"/>
    <w:rPr>
      <w:rFonts w:eastAsia="Calibri" w:cs="Times New Roman"/>
      <w:b/>
      <w:i/>
      <w:strike w:val="0"/>
      <w:dstrike w:val="0"/>
      <w:sz w:val="22"/>
      <w:szCs w:val="24"/>
      <w:u w:val="none"/>
      <w:effect w:val="none"/>
    </w:rPr>
  </w:style>
  <w:style w:type="character" w:customStyle="1" w:styleId="ListLabel13">
    <w:name w:val="ListLabel 13"/>
    <w:qFormat/>
    <w:rsid w:val="00415AD5"/>
    <w:rPr>
      <w:rFonts w:ascii="Noto Sans" w:hAnsi="Noto Sans" w:cs="Noto Sans"/>
      <w:b/>
      <w:sz w:val="22"/>
    </w:rPr>
  </w:style>
  <w:style w:type="character" w:customStyle="1" w:styleId="EncabezadoCar1">
    <w:name w:val="Encabezado Car1"/>
    <w:basedOn w:val="Fuentedeprrafopredeter"/>
    <w:link w:val="Header"/>
    <w:uiPriority w:val="99"/>
    <w:qFormat/>
    <w:rsid w:val="0043613F"/>
    <w:rPr>
      <w:rFonts w:ascii="LegacySanITCBoo" w:hAnsi="LegacySanITCBoo" w:cs="LegacySanITCBoo"/>
      <w:lang w:val="ca-ES" w:eastAsia="zh-CN"/>
    </w:rPr>
  </w:style>
  <w:style w:type="character" w:customStyle="1" w:styleId="PiedepginaCar">
    <w:name w:val="Pie de página Car"/>
    <w:basedOn w:val="Fuentedeprrafopredeter"/>
    <w:link w:val="Footer"/>
    <w:uiPriority w:val="99"/>
    <w:semiHidden/>
    <w:qFormat/>
    <w:rsid w:val="0043613F"/>
    <w:rPr>
      <w:rFonts w:ascii="LegacySanITCBoo" w:hAnsi="LegacySanITCBoo" w:cs="LegacySanITCBoo"/>
      <w:lang w:val="ca-ES" w:eastAsia="zh-CN"/>
    </w:rPr>
  </w:style>
  <w:style w:type="character" w:customStyle="1" w:styleId="ListLabel14">
    <w:name w:val="ListLabel 14"/>
    <w:qFormat/>
    <w:rsid w:val="00FD139A"/>
    <w:rPr>
      <w:rFonts w:ascii="Noto Sans" w:hAnsi="Noto Sans" w:cs="Noto Sans"/>
      <w:b/>
      <w:sz w:val="22"/>
    </w:rPr>
  </w:style>
  <w:style w:type="character" w:customStyle="1" w:styleId="ListLabel15">
    <w:name w:val="ListLabel 15"/>
    <w:qFormat/>
    <w:rsid w:val="00FD139A"/>
    <w:rPr>
      <w:rFonts w:eastAsia="Calibri" w:cs="Times New Roman"/>
      <w:b/>
      <w:i/>
      <w:strike w:val="0"/>
      <w:dstrike w:val="0"/>
      <w:sz w:val="22"/>
      <w:szCs w:val="24"/>
      <w:u w:val="none"/>
      <w:effect w:val="none"/>
    </w:rPr>
  </w:style>
  <w:style w:type="character" w:customStyle="1" w:styleId="ListLabel16">
    <w:name w:val="ListLabel 16"/>
    <w:qFormat/>
    <w:rsid w:val="00FD139A"/>
    <w:rPr>
      <w:rFonts w:ascii="Noto Sans" w:hAnsi="Noto Sans" w:cs="Noto Sans"/>
      <w:b/>
      <w:sz w:val="22"/>
    </w:rPr>
  </w:style>
  <w:style w:type="character" w:customStyle="1" w:styleId="ListLabel17">
    <w:name w:val="ListLabel 17"/>
    <w:qFormat/>
    <w:rsid w:val="00FD139A"/>
    <w:rPr>
      <w:rFonts w:ascii="Noto Sans" w:hAnsi="Noto Sans" w:cs="Noto Sans"/>
      <w:b/>
      <w:sz w:val="22"/>
    </w:rPr>
  </w:style>
  <w:style w:type="character" w:customStyle="1" w:styleId="ListLabel18">
    <w:name w:val="ListLabel 18"/>
    <w:qFormat/>
    <w:rsid w:val="00FD139A"/>
    <w:rPr>
      <w:rFonts w:eastAsia="Calibri" w:cs="Times New Roman"/>
      <w:b/>
      <w:i/>
      <w:strike w:val="0"/>
      <w:dstrike w:val="0"/>
      <w:sz w:val="22"/>
      <w:szCs w:val="24"/>
      <w:u w:val="none"/>
      <w:effect w:val="none"/>
    </w:rPr>
  </w:style>
  <w:style w:type="character" w:customStyle="1" w:styleId="ListLabel19">
    <w:name w:val="ListLabel 19"/>
    <w:qFormat/>
    <w:rsid w:val="00FD139A"/>
    <w:rPr>
      <w:rFonts w:ascii="Noto Sans" w:hAnsi="Noto Sans" w:cs="Noto Sans"/>
      <w:b/>
      <w:sz w:val="22"/>
    </w:rPr>
  </w:style>
  <w:style w:type="character" w:customStyle="1" w:styleId="ListLabel20">
    <w:name w:val="ListLabel 20"/>
    <w:qFormat/>
    <w:rsid w:val="00FD139A"/>
    <w:rPr>
      <w:rFonts w:cs="Noto Sans"/>
      <w:b/>
      <w:sz w:val="22"/>
    </w:rPr>
  </w:style>
  <w:style w:type="character" w:customStyle="1" w:styleId="ListLabel21">
    <w:name w:val="ListLabel 21"/>
    <w:qFormat/>
    <w:rsid w:val="00FD139A"/>
    <w:rPr>
      <w:rFonts w:eastAsia="Calibri" w:cs="Times New Roman"/>
      <w:b/>
      <w:i/>
      <w:strike w:val="0"/>
      <w:dstrike w:val="0"/>
      <w:sz w:val="22"/>
      <w:szCs w:val="24"/>
      <w:u w:val="none"/>
      <w:effect w:val="none"/>
    </w:rPr>
  </w:style>
  <w:style w:type="character" w:customStyle="1" w:styleId="ListLabel22">
    <w:name w:val="ListLabel 22"/>
    <w:qFormat/>
    <w:rsid w:val="00FD139A"/>
    <w:rPr>
      <w:rFonts w:ascii="Noto Sans" w:hAnsi="Noto Sans" w:cs="Noto Sans"/>
      <w:b/>
      <w:sz w:val="22"/>
    </w:rPr>
  </w:style>
  <w:style w:type="character" w:customStyle="1" w:styleId="ListLabel23">
    <w:name w:val="ListLabel 23"/>
    <w:qFormat/>
    <w:rsid w:val="00FD139A"/>
    <w:rPr>
      <w:rFonts w:cs="Noto Sans"/>
      <w:b/>
      <w:sz w:val="22"/>
    </w:rPr>
  </w:style>
  <w:style w:type="character" w:customStyle="1" w:styleId="ListLabel24">
    <w:name w:val="ListLabel 24"/>
    <w:qFormat/>
    <w:rsid w:val="00FD139A"/>
    <w:rPr>
      <w:rFonts w:eastAsia="Calibri" w:cs="Times New Roman"/>
      <w:b/>
      <w:i/>
      <w:strike w:val="0"/>
      <w:dstrike w:val="0"/>
      <w:sz w:val="22"/>
      <w:szCs w:val="24"/>
      <w:u w:val="none"/>
      <w:effect w:val="none"/>
    </w:rPr>
  </w:style>
  <w:style w:type="character" w:customStyle="1" w:styleId="ListLabel25">
    <w:name w:val="ListLabel 25"/>
    <w:qFormat/>
    <w:rsid w:val="00FD139A"/>
    <w:rPr>
      <w:rFonts w:cs="Noto Sans"/>
      <w:b/>
      <w:sz w:val="22"/>
    </w:rPr>
  </w:style>
  <w:style w:type="character" w:customStyle="1" w:styleId="ListLabel26">
    <w:name w:val="ListLabel 26"/>
    <w:qFormat/>
    <w:rsid w:val="00FD139A"/>
    <w:rPr>
      <w:rFonts w:cs="Noto Sans"/>
      <w:b/>
      <w:sz w:val="22"/>
    </w:rPr>
  </w:style>
  <w:style w:type="character" w:customStyle="1" w:styleId="ListLabel27">
    <w:name w:val="ListLabel 27"/>
    <w:qFormat/>
    <w:rsid w:val="00FD139A"/>
    <w:rPr>
      <w:rFonts w:eastAsia="Calibri" w:cs="Times New Roman"/>
      <w:b/>
      <w:i/>
      <w:strike w:val="0"/>
      <w:dstrike w:val="0"/>
      <w:sz w:val="22"/>
      <w:szCs w:val="24"/>
      <w:u w:val="none"/>
      <w:effect w:val="none"/>
    </w:rPr>
  </w:style>
  <w:style w:type="character" w:customStyle="1" w:styleId="ListLabel28">
    <w:name w:val="ListLabel 28"/>
    <w:qFormat/>
    <w:rsid w:val="00FD139A"/>
    <w:rPr>
      <w:rFonts w:cs="Noto Sans"/>
      <w:b/>
      <w:sz w:val="22"/>
    </w:rPr>
  </w:style>
  <w:style w:type="character" w:customStyle="1" w:styleId="ListLabel29">
    <w:name w:val="ListLabel 29"/>
    <w:qFormat/>
    <w:rsid w:val="00FD139A"/>
    <w:rPr>
      <w:rFonts w:cs="Noto Sans"/>
      <w:b/>
      <w:sz w:val="22"/>
    </w:rPr>
  </w:style>
  <w:style w:type="character" w:customStyle="1" w:styleId="ListLabel30">
    <w:name w:val="ListLabel 30"/>
    <w:qFormat/>
    <w:rsid w:val="00FD139A"/>
    <w:rPr>
      <w:rFonts w:eastAsia="Calibri" w:cs="Times New Roman"/>
      <w:b/>
      <w:i/>
      <w:strike w:val="0"/>
      <w:dstrike w:val="0"/>
      <w:sz w:val="22"/>
      <w:szCs w:val="24"/>
      <w:u w:val="none"/>
      <w:effect w:val="none"/>
    </w:rPr>
  </w:style>
  <w:style w:type="character" w:customStyle="1" w:styleId="ListLabel31">
    <w:name w:val="ListLabel 31"/>
    <w:qFormat/>
    <w:rsid w:val="00FD139A"/>
    <w:rPr>
      <w:rFonts w:cs="Noto Sans"/>
      <w:b/>
      <w:sz w:val="22"/>
    </w:rPr>
  </w:style>
  <w:style w:type="character" w:customStyle="1" w:styleId="ListLabel32">
    <w:name w:val="ListLabel 32"/>
    <w:qFormat/>
    <w:rsid w:val="00FD139A"/>
    <w:rPr>
      <w:rFonts w:cs="Noto Sans"/>
      <w:b/>
      <w:sz w:val="22"/>
    </w:rPr>
  </w:style>
  <w:style w:type="character" w:customStyle="1" w:styleId="ListLabel33">
    <w:name w:val="ListLabel 33"/>
    <w:qFormat/>
    <w:rsid w:val="00FD139A"/>
    <w:rPr>
      <w:rFonts w:eastAsia="Calibri" w:cs="Times New Roman"/>
      <w:b/>
      <w:i/>
      <w:strike w:val="0"/>
      <w:dstrike w:val="0"/>
      <w:sz w:val="22"/>
      <w:szCs w:val="24"/>
      <w:u w:val="none"/>
      <w:effect w:val="none"/>
    </w:rPr>
  </w:style>
  <w:style w:type="character" w:customStyle="1" w:styleId="ListLabel34">
    <w:name w:val="ListLabel 34"/>
    <w:qFormat/>
    <w:rsid w:val="00FD139A"/>
    <w:rPr>
      <w:rFonts w:cs="Noto Sans"/>
      <w:b/>
      <w:sz w:val="22"/>
    </w:rPr>
  </w:style>
  <w:style w:type="character" w:customStyle="1" w:styleId="ListLabel35">
    <w:name w:val="ListLabel 35"/>
    <w:qFormat/>
    <w:rsid w:val="00FD139A"/>
    <w:rPr>
      <w:rFonts w:cs="Noto Sans"/>
      <w:b/>
      <w:sz w:val="22"/>
    </w:rPr>
  </w:style>
  <w:style w:type="character" w:customStyle="1" w:styleId="ListLabel36">
    <w:name w:val="ListLabel 36"/>
    <w:qFormat/>
    <w:rsid w:val="00FD139A"/>
    <w:rPr>
      <w:rFonts w:eastAsia="Calibri" w:cs="Times New Roman"/>
      <w:b/>
      <w:i/>
      <w:strike w:val="0"/>
      <w:dstrike w:val="0"/>
      <w:sz w:val="22"/>
      <w:szCs w:val="24"/>
      <w:u w:val="none"/>
      <w:effect w:val="none"/>
    </w:rPr>
  </w:style>
  <w:style w:type="character" w:customStyle="1" w:styleId="ListLabel37">
    <w:name w:val="ListLabel 37"/>
    <w:qFormat/>
    <w:rsid w:val="00FD139A"/>
    <w:rPr>
      <w:rFonts w:cs="Noto Sans"/>
      <w:b/>
      <w:sz w:val="22"/>
    </w:rPr>
  </w:style>
  <w:style w:type="character" w:customStyle="1" w:styleId="ListLabel38">
    <w:name w:val="ListLabel 38"/>
    <w:qFormat/>
    <w:rsid w:val="00FD139A"/>
    <w:rPr>
      <w:rFonts w:cs="Noto Sans"/>
      <w:b/>
      <w:sz w:val="22"/>
    </w:rPr>
  </w:style>
  <w:style w:type="character" w:customStyle="1" w:styleId="ListLabel39">
    <w:name w:val="ListLabel 39"/>
    <w:qFormat/>
    <w:rsid w:val="00FD139A"/>
    <w:rPr>
      <w:rFonts w:eastAsia="Calibri" w:cs="Times New Roman"/>
      <w:b/>
      <w:i/>
      <w:strike w:val="0"/>
      <w:dstrike w:val="0"/>
      <w:sz w:val="22"/>
      <w:szCs w:val="24"/>
      <w:u w:val="none"/>
      <w:effect w:val="none"/>
    </w:rPr>
  </w:style>
  <w:style w:type="character" w:customStyle="1" w:styleId="ListLabel40">
    <w:name w:val="ListLabel 40"/>
    <w:qFormat/>
    <w:rsid w:val="00FD139A"/>
    <w:rPr>
      <w:rFonts w:cs="Noto Sans"/>
      <w:b/>
      <w:sz w:val="22"/>
    </w:rPr>
  </w:style>
  <w:style w:type="character" w:customStyle="1" w:styleId="ListLabel41">
    <w:name w:val="ListLabel 41"/>
    <w:qFormat/>
    <w:rsid w:val="00FD139A"/>
    <w:rPr>
      <w:rFonts w:cs="Noto Sans"/>
      <w:b/>
      <w:sz w:val="22"/>
    </w:rPr>
  </w:style>
  <w:style w:type="character" w:customStyle="1" w:styleId="ListLabel42">
    <w:name w:val="ListLabel 42"/>
    <w:qFormat/>
    <w:rsid w:val="00FD139A"/>
    <w:rPr>
      <w:rFonts w:eastAsia="Calibri" w:cs="Times New Roman"/>
      <w:b/>
      <w:i/>
      <w:strike w:val="0"/>
      <w:dstrike w:val="0"/>
      <w:sz w:val="22"/>
      <w:szCs w:val="24"/>
      <w:u w:val="none"/>
      <w:effect w:val="none"/>
    </w:rPr>
  </w:style>
  <w:style w:type="character" w:customStyle="1" w:styleId="ListLabel43">
    <w:name w:val="ListLabel 43"/>
    <w:qFormat/>
    <w:rsid w:val="00FD139A"/>
    <w:rPr>
      <w:rFonts w:cs="Noto Sans"/>
      <w:b/>
      <w:sz w:val="22"/>
    </w:rPr>
  </w:style>
  <w:style w:type="character" w:customStyle="1" w:styleId="ListLabel44">
    <w:name w:val="ListLabel 44"/>
    <w:qFormat/>
    <w:rsid w:val="00FD139A"/>
    <w:rPr>
      <w:rFonts w:cs="Noto Sans"/>
      <w:b/>
      <w:sz w:val="22"/>
    </w:rPr>
  </w:style>
  <w:style w:type="character" w:customStyle="1" w:styleId="ListLabel45">
    <w:name w:val="ListLabel 45"/>
    <w:qFormat/>
    <w:rsid w:val="00FD139A"/>
    <w:rPr>
      <w:rFonts w:eastAsia="Calibri" w:cs="Times New Roman"/>
      <w:b/>
      <w:i/>
      <w:strike w:val="0"/>
      <w:dstrike w:val="0"/>
      <w:sz w:val="22"/>
      <w:szCs w:val="24"/>
      <w:u w:val="none"/>
      <w:effect w:val="none"/>
    </w:rPr>
  </w:style>
  <w:style w:type="character" w:customStyle="1" w:styleId="ListLabel46">
    <w:name w:val="ListLabel 46"/>
    <w:qFormat/>
    <w:rsid w:val="00FD139A"/>
    <w:rPr>
      <w:rFonts w:ascii="Noto Sans" w:hAnsi="Noto Sans" w:cs="Noto Sans"/>
      <w:b/>
      <w:sz w:val="22"/>
    </w:rPr>
  </w:style>
  <w:style w:type="character" w:customStyle="1" w:styleId="ListLabel47">
    <w:name w:val="ListLabel 47"/>
    <w:qFormat/>
    <w:rsid w:val="00FD139A"/>
    <w:rPr>
      <w:rFonts w:ascii="Noto Sans" w:hAnsi="Noto Sans" w:cs="Noto Sans"/>
      <w:b/>
      <w:sz w:val="22"/>
    </w:rPr>
  </w:style>
  <w:style w:type="character" w:customStyle="1" w:styleId="ListLabel48">
    <w:name w:val="ListLabel 48"/>
    <w:qFormat/>
    <w:rsid w:val="00FD139A"/>
    <w:rPr>
      <w:rFonts w:eastAsia="Calibri" w:cs="Times New Roman"/>
      <w:b/>
      <w:i/>
      <w:strike w:val="0"/>
      <w:dstrike w:val="0"/>
      <w:sz w:val="22"/>
      <w:szCs w:val="24"/>
      <w:u w:val="none"/>
      <w:effect w:val="none"/>
    </w:rPr>
  </w:style>
  <w:style w:type="character" w:customStyle="1" w:styleId="ListLabel49">
    <w:name w:val="ListLabel 49"/>
    <w:qFormat/>
    <w:rsid w:val="00FD139A"/>
    <w:rPr>
      <w:rFonts w:ascii="Noto Sans" w:hAnsi="Noto Sans" w:cs="Noto Sans"/>
      <w:b/>
      <w:sz w:val="22"/>
    </w:rPr>
  </w:style>
  <w:style w:type="character" w:customStyle="1" w:styleId="ListLabel50">
    <w:name w:val="ListLabel 50"/>
    <w:qFormat/>
    <w:rsid w:val="00FD139A"/>
    <w:rPr>
      <w:rFonts w:ascii="Noto Sans" w:hAnsi="Noto Sans" w:cs="Noto Sans"/>
      <w:b/>
      <w:sz w:val="22"/>
    </w:rPr>
  </w:style>
  <w:style w:type="character" w:customStyle="1" w:styleId="ListLabel51">
    <w:name w:val="ListLabel 51"/>
    <w:qFormat/>
    <w:rsid w:val="00FD139A"/>
    <w:rPr>
      <w:rFonts w:eastAsia="Calibri" w:cs="Times New Roman"/>
      <w:b/>
      <w:i/>
      <w:strike w:val="0"/>
      <w:dstrike w:val="0"/>
      <w:sz w:val="22"/>
      <w:szCs w:val="24"/>
      <w:u w:val="none"/>
      <w:effect w:val="none"/>
    </w:rPr>
  </w:style>
  <w:style w:type="character" w:customStyle="1" w:styleId="ListLabel52">
    <w:name w:val="ListLabel 52"/>
    <w:qFormat/>
    <w:rsid w:val="00FD139A"/>
    <w:rPr>
      <w:rFonts w:ascii="Noto Sans" w:hAnsi="Noto Sans" w:cs="Noto Sans"/>
      <w:b/>
      <w:sz w:val="22"/>
    </w:rPr>
  </w:style>
  <w:style w:type="character" w:customStyle="1" w:styleId="Smbolsdenumeraci">
    <w:name w:val="Símbols de numeració"/>
    <w:qFormat/>
    <w:rsid w:val="00FD139A"/>
  </w:style>
  <w:style w:type="character" w:customStyle="1" w:styleId="ListLabel53">
    <w:name w:val="ListLabel 53"/>
    <w:qFormat/>
    <w:rsid w:val="00FD139A"/>
    <w:rPr>
      <w:rFonts w:ascii="Noto Sans" w:hAnsi="Noto Sans" w:cs="Noto Sans"/>
      <w:b/>
      <w:sz w:val="22"/>
    </w:rPr>
  </w:style>
  <w:style w:type="character" w:customStyle="1" w:styleId="ListLabel54">
    <w:name w:val="ListLabel 54"/>
    <w:qFormat/>
    <w:rsid w:val="00FD139A"/>
    <w:rPr>
      <w:rFonts w:eastAsia="Calibri" w:cs="Times New Roman"/>
      <w:b/>
      <w:i/>
      <w:strike w:val="0"/>
      <w:dstrike w:val="0"/>
      <w:sz w:val="22"/>
      <w:szCs w:val="24"/>
      <w:u w:val="none"/>
      <w:effect w:val="none"/>
    </w:rPr>
  </w:style>
  <w:style w:type="character" w:customStyle="1" w:styleId="ListLabel55">
    <w:name w:val="ListLabel 55"/>
    <w:qFormat/>
    <w:rsid w:val="00FD139A"/>
    <w:rPr>
      <w:rFonts w:cs="Noto Sans"/>
      <w:b/>
      <w:sz w:val="22"/>
    </w:rPr>
  </w:style>
  <w:style w:type="character" w:customStyle="1" w:styleId="ListLabel56">
    <w:name w:val="ListLabel 56"/>
    <w:qFormat/>
    <w:rsid w:val="00FD139A"/>
    <w:rPr>
      <w:rFonts w:ascii="Noto Sans" w:hAnsi="Noto Sans" w:cs="Noto Sans"/>
      <w:b/>
      <w:sz w:val="22"/>
    </w:rPr>
  </w:style>
  <w:style w:type="character" w:customStyle="1" w:styleId="ListLabel57">
    <w:name w:val="ListLabel 57"/>
    <w:qFormat/>
    <w:rsid w:val="00FD139A"/>
    <w:rPr>
      <w:rFonts w:eastAsia="Calibri" w:cs="Times New Roman"/>
      <w:b/>
      <w:i/>
      <w:strike w:val="0"/>
      <w:dstrike w:val="0"/>
      <w:sz w:val="22"/>
      <w:szCs w:val="24"/>
      <w:u w:val="none"/>
      <w:effect w:val="none"/>
    </w:rPr>
  </w:style>
  <w:style w:type="character" w:customStyle="1" w:styleId="ListLabel58">
    <w:name w:val="ListLabel 58"/>
    <w:qFormat/>
    <w:rsid w:val="00FD139A"/>
    <w:rPr>
      <w:rFonts w:cs="Noto Sans"/>
      <w:b/>
      <w:sz w:val="22"/>
    </w:rPr>
  </w:style>
  <w:style w:type="paragraph" w:customStyle="1" w:styleId="Encapalament">
    <w:name w:val="Encapçalament"/>
    <w:basedOn w:val="Normal"/>
    <w:next w:val="Textoindependiente"/>
    <w:qFormat/>
    <w:rsid w:val="00373915"/>
    <w:pPr>
      <w:jc w:val="center"/>
    </w:pPr>
    <w:rPr>
      <w:rFonts w:ascii="Arial" w:hAnsi="Arial" w:cs="Arial"/>
      <w:b/>
      <w:bCs/>
      <w:sz w:val="24"/>
      <w:szCs w:val="24"/>
      <w:u w:val="single"/>
    </w:rPr>
  </w:style>
  <w:style w:type="paragraph" w:styleId="Textoindependiente">
    <w:name w:val="Body Text"/>
    <w:basedOn w:val="Normal"/>
    <w:rsid w:val="00373915"/>
    <w:pPr>
      <w:jc w:val="both"/>
    </w:pPr>
    <w:rPr>
      <w:sz w:val="24"/>
      <w:szCs w:val="24"/>
    </w:rPr>
  </w:style>
  <w:style w:type="paragraph" w:styleId="Lista">
    <w:name w:val="List"/>
    <w:basedOn w:val="Textoindependiente"/>
    <w:rsid w:val="00373915"/>
    <w:rPr>
      <w:rFonts w:cs="Mangal"/>
    </w:rPr>
  </w:style>
  <w:style w:type="paragraph" w:customStyle="1" w:styleId="Caption">
    <w:name w:val="Caption"/>
    <w:basedOn w:val="Normal"/>
    <w:qFormat/>
    <w:rsid w:val="003D70C6"/>
    <w:pPr>
      <w:suppressLineNumbers/>
      <w:spacing w:before="120" w:after="120"/>
    </w:pPr>
    <w:rPr>
      <w:rFonts w:cs="Lucida Sans"/>
      <w:i/>
      <w:iCs/>
      <w:sz w:val="24"/>
      <w:szCs w:val="24"/>
    </w:rPr>
  </w:style>
  <w:style w:type="paragraph" w:customStyle="1" w:styleId="ndex">
    <w:name w:val="Índex"/>
    <w:basedOn w:val="Normal"/>
    <w:qFormat/>
    <w:rsid w:val="00373915"/>
    <w:pPr>
      <w:suppressLineNumbers/>
    </w:pPr>
    <w:rPr>
      <w:rFonts w:cs="Mangal"/>
    </w:rPr>
  </w:style>
  <w:style w:type="paragraph" w:styleId="Epgrafe">
    <w:name w:val="caption"/>
    <w:basedOn w:val="Normal"/>
    <w:qFormat/>
    <w:rsid w:val="00373915"/>
    <w:pPr>
      <w:suppressLineNumbers/>
      <w:spacing w:before="120" w:after="120"/>
    </w:pPr>
    <w:rPr>
      <w:rFonts w:cs="Mangal"/>
      <w:i/>
      <w:iCs/>
      <w:sz w:val="24"/>
      <w:szCs w:val="24"/>
    </w:rPr>
  </w:style>
  <w:style w:type="paragraph" w:customStyle="1" w:styleId="FootnoteText">
    <w:name w:val="Footnote Text"/>
    <w:basedOn w:val="Normal"/>
    <w:rsid w:val="00373915"/>
  </w:style>
  <w:style w:type="paragraph" w:customStyle="1" w:styleId="Header">
    <w:name w:val="Header"/>
    <w:basedOn w:val="Normal"/>
    <w:link w:val="EncabezadoCar1"/>
    <w:uiPriority w:val="99"/>
    <w:unhideWhenUsed/>
    <w:rsid w:val="0043613F"/>
    <w:pPr>
      <w:tabs>
        <w:tab w:val="center" w:pos="4252"/>
        <w:tab w:val="right" w:pos="8504"/>
      </w:tabs>
    </w:pPr>
  </w:style>
  <w:style w:type="paragraph" w:styleId="Subttulo">
    <w:name w:val="Subtitle"/>
    <w:basedOn w:val="Normal"/>
    <w:next w:val="Textoindependiente"/>
    <w:qFormat/>
    <w:rsid w:val="00373915"/>
    <w:pPr>
      <w:spacing w:line="360" w:lineRule="auto"/>
    </w:pPr>
    <w:rPr>
      <w:rFonts w:ascii="Arial" w:hAnsi="Arial" w:cs="Arial"/>
      <w:i/>
      <w:iCs/>
      <w:sz w:val="22"/>
      <w:szCs w:val="22"/>
    </w:rPr>
  </w:style>
  <w:style w:type="paragraph" w:customStyle="1" w:styleId="Textoindependiente22">
    <w:name w:val="Texto independiente 22"/>
    <w:basedOn w:val="Normal"/>
    <w:qFormat/>
    <w:rsid w:val="00373915"/>
    <w:pPr>
      <w:jc w:val="both"/>
    </w:pPr>
    <w:rPr>
      <w:rFonts w:ascii="Arial" w:hAnsi="Arial" w:cs="Arial"/>
      <w:sz w:val="22"/>
      <w:szCs w:val="22"/>
    </w:rPr>
  </w:style>
  <w:style w:type="paragraph" w:customStyle="1" w:styleId="Textoindependiente31">
    <w:name w:val="Texto independiente 31"/>
    <w:basedOn w:val="Normal"/>
    <w:qFormat/>
    <w:rsid w:val="00373915"/>
    <w:pPr>
      <w:jc w:val="both"/>
    </w:pPr>
    <w:rPr>
      <w:rFonts w:ascii="Arial" w:hAnsi="Arial" w:cs="Arial"/>
      <w:color w:val="FF0000"/>
      <w:sz w:val="22"/>
      <w:szCs w:val="22"/>
    </w:rPr>
  </w:style>
  <w:style w:type="paragraph" w:styleId="Sangradetextonormal">
    <w:name w:val="Body Text Indent"/>
    <w:basedOn w:val="Normal"/>
    <w:rsid w:val="00373915"/>
    <w:pPr>
      <w:ind w:left="360"/>
      <w:jc w:val="both"/>
    </w:pPr>
    <w:rPr>
      <w:rFonts w:ascii="Arial" w:hAnsi="Arial" w:cs="Arial"/>
      <w:color w:val="000000"/>
      <w:sz w:val="22"/>
      <w:szCs w:val="22"/>
    </w:rPr>
  </w:style>
  <w:style w:type="paragraph" w:customStyle="1" w:styleId="Footer">
    <w:name w:val="Footer"/>
    <w:basedOn w:val="Normal"/>
    <w:link w:val="PiedepginaCar"/>
    <w:uiPriority w:val="99"/>
    <w:semiHidden/>
    <w:unhideWhenUsed/>
    <w:rsid w:val="0043613F"/>
    <w:pPr>
      <w:tabs>
        <w:tab w:val="center" w:pos="4252"/>
        <w:tab w:val="right" w:pos="8504"/>
      </w:tabs>
    </w:pPr>
  </w:style>
  <w:style w:type="paragraph" w:customStyle="1" w:styleId="Respuesta">
    <w:name w:val="Respuesta"/>
    <w:basedOn w:val="Normal"/>
    <w:qFormat/>
    <w:rsid w:val="00373915"/>
  </w:style>
  <w:style w:type="paragraph" w:customStyle="1" w:styleId="Textoindependiente21">
    <w:name w:val="Texto independiente 21"/>
    <w:basedOn w:val="Normal"/>
    <w:qFormat/>
    <w:rsid w:val="00373915"/>
    <w:pPr>
      <w:jc w:val="both"/>
    </w:pPr>
    <w:rPr>
      <w:sz w:val="24"/>
      <w:szCs w:val="24"/>
      <w:lang w:val="es-ES"/>
    </w:rPr>
  </w:style>
  <w:style w:type="paragraph" w:customStyle="1" w:styleId="Textosinformato1">
    <w:name w:val="Texto sin formato1"/>
    <w:basedOn w:val="Normal"/>
    <w:qFormat/>
    <w:rsid w:val="00373915"/>
    <w:rPr>
      <w:rFonts w:ascii="Courier New" w:hAnsi="Courier New" w:cs="Courier New"/>
    </w:rPr>
  </w:style>
  <w:style w:type="paragraph" w:customStyle="1" w:styleId="BOIB-apartat3">
    <w:name w:val="BOIB-apartat 3"/>
    <w:basedOn w:val="Normal"/>
    <w:qFormat/>
    <w:rsid w:val="00373915"/>
    <w:pPr>
      <w:widowControl w:val="0"/>
      <w:spacing w:after="120"/>
      <w:ind w:left="708"/>
      <w:jc w:val="both"/>
    </w:pPr>
    <w:rPr>
      <w:rFonts w:cs="Arial"/>
      <w:sz w:val="26"/>
      <w:szCs w:val="26"/>
    </w:rPr>
  </w:style>
  <w:style w:type="paragraph" w:styleId="Textodeglobo">
    <w:name w:val="Balloon Text"/>
    <w:basedOn w:val="Normal"/>
    <w:qFormat/>
    <w:rsid w:val="00373915"/>
    <w:rPr>
      <w:rFonts w:ascii="Tahoma" w:hAnsi="Tahoma" w:cs="Tahoma"/>
      <w:sz w:val="16"/>
      <w:szCs w:val="16"/>
    </w:rPr>
  </w:style>
  <w:style w:type="paragraph" w:customStyle="1" w:styleId="Default">
    <w:name w:val="Default"/>
    <w:qFormat/>
    <w:rsid w:val="00373915"/>
    <w:pPr>
      <w:suppressAutoHyphens/>
    </w:pPr>
    <w:rPr>
      <w:rFonts w:ascii="Legacy Sans ITC" w:eastAsia="SimSun" w:hAnsi="Legacy Sans ITC" w:cs="Legacy Sans ITC"/>
      <w:color w:val="000000"/>
      <w:sz w:val="24"/>
      <w:szCs w:val="24"/>
      <w:lang w:eastAsia="zh-CN"/>
    </w:rPr>
  </w:style>
  <w:style w:type="paragraph" w:customStyle="1" w:styleId="EndnoteText">
    <w:name w:val="Endnote Text"/>
    <w:basedOn w:val="Normal"/>
    <w:rsid w:val="00373915"/>
    <w:pPr>
      <w:spacing w:after="200" w:line="276" w:lineRule="auto"/>
    </w:pPr>
    <w:rPr>
      <w:rFonts w:ascii="Calibri" w:eastAsia="SimSun" w:hAnsi="Calibri" w:cs="Calibri"/>
      <w:lang w:val="es-ES"/>
    </w:rPr>
  </w:style>
  <w:style w:type="paragraph" w:styleId="Prrafodelista">
    <w:name w:val="List Paragraph"/>
    <w:basedOn w:val="Normal"/>
    <w:qFormat/>
    <w:rsid w:val="00373915"/>
    <w:pPr>
      <w:ind w:left="720"/>
      <w:contextualSpacing/>
    </w:pPr>
  </w:style>
  <w:style w:type="paragraph" w:customStyle="1" w:styleId="Prrafodelista1">
    <w:name w:val="Párrafo de lista1"/>
    <w:basedOn w:val="Normal"/>
    <w:qFormat/>
    <w:rsid w:val="00373915"/>
    <w:pPr>
      <w:ind w:left="720"/>
      <w:jc w:val="both"/>
    </w:pPr>
    <w:rPr>
      <w:rFonts w:ascii="Calibri" w:hAnsi="Calibri" w:cs="Calibri"/>
      <w:sz w:val="22"/>
      <w:szCs w:val="22"/>
    </w:rPr>
  </w:style>
  <w:style w:type="paragraph" w:customStyle="1" w:styleId="Contingutdelataula">
    <w:name w:val="Contingut de la taula"/>
    <w:basedOn w:val="Normal"/>
    <w:qFormat/>
    <w:rsid w:val="00373915"/>
    <w:pPr>
      <w:suppressLineNumbers/>
    </w:pPr>
  </w:style>
  <w:style w:type="paragraph" w:customStyle="1" w:styleId="Encapalamentdelataula">
    <w:name w:val="Encapçalament de la taula"/>
    <w:basedOn w:val="Contingutdelataula"/>
    <w:qFormat/>
    <w:rsid w:val="00373915"/>
    <w:pPr>
      <w:jc w:val="center"/>
    </w:pPr>
    <w:rPr>
      <w:b/>
      <w:bCs/>
    </w:rPr>
  </w:style>
  <w:style w:type="paragraph" w:styleId="Textocomentario">
    <w:name w:val="annotation text"/>
    <w:basedOn w:val="Normal"/>
    <w:link w:val="TextocomentarioCar"/>
    <w:uiPriority w:val="99"/>
    <w:semiHidden/>
    <w:unhideWhenUsed/>
    <w:qFormat/>
    <w:rsid w:val="009509A1"/>
  </w:style>
  <w:style w:type="paragraph" w:styleId="Asuntodelcomentario">
    <w:name w:val="annotation subject"/>
    <w:basedOn w:val="Textocomentario"/>
    <w:next w:val="Textocomentario"/>
    <w:link w:val="AsuntodelcomentarioCar"/>
    <w:uiPriority w:val="99"/>
    <w:semiHidden/>
    <w:unhideWhenUsed/>
    <w:qFormat/>
    <w:rsid w:val="009509A1"/>
    <w:rPr>
      <w:b/>
      <w:bCs/>
    </w:rPr>
  </w:style>
  <w:style w:type="paragraph" w:customStyle="1" w:styleId="Standard">
    <w:name w:val="Standard"/>
    <w:qFormat/>
    <w:rsid w:val="007853AA"/>
    <w:pPr>
      <w:suppressAutoHyphens/>
      <w:spacing w:after="200" w:line="276" w:lineRule="auto"/>
    </w:pPr>
    <w:rPr>
      <w:rFonts w:ascii="Calibri" w:eastAsia="Calibri" w:hAnsi="Calibri" w:cs="Calibri"/>
      <w:sz w:val="22"/>
      <w:szCs w:val="22"/>
      <w:lang w:eastAsia="zh-CN"/>
    </w:rPr>
  </w:style>
  <w:style w:type="paragraph" w:customStyle="1" w:styleId="Contingutdelmarc">
    <w:name w:val="Contingut del marc"/>
    <w:basedOn w:val="Normal"/>
    <w:qFormat/>
    <w:rsid w:val="00BF5378"/>
  </w:style>
  <w:style w:type="paragraph" w:customStyle="1" w:styleId="Peu1">
    <w:name w:val="Peu1"/>
    <w:basedOn w:val="Normal"/>
    <w:qFormat/>
    <w:rsid w:val="00BF5378"/>
    <w:pPr>
      <w:widowControl w:val="0"/>
      <w:suppressAutoHyphens w:val="0"/>
      <w:spacing w:line="220" w:lineRule="atLeast"/>
    </w:pPr>
    <w:rPr>
      <w:rFonts w:ascii="Calibri" w:hAnsi="Calibri" w:cs="Bariol Regular"/>
      <w:b/>
      <w:color w:val="000000"/>
      <w:sz w:val="15"/>
      <w:szCs w:val="15"/>
      <w:lang w:val="es-ES" w:eastAsia="es-ES"/>
    </w:rPr>
  </w:style>
  <w:style w:type="paragraph" w:customStyle="1" w:styleId="Encabezado2">
    <w:name w:val="Encabezado 2"/>
    <w:basedOn w:val="Normal"/>
    <w:next w:val="Normal"/>
    <w:qFormat/>
    <w:rsid w:val="00FD139A"/>
    <w:pPr>
      <w:keepNext/>
      <w:outlineLvl w:val="1"/>
    </w:pPr>
    <w:rPr>
      <w:rFonts w:ascii="Arial" w:hAnsi="Arial" w:cs="Arial"/>
      <w:b/>
      <w:bCs/>
      <w:sz w:val="16"/>
      <w:szCs w:val="16"/>
    </w:rPr>
  </w:style>
  <w:style w:type="numbering" w:customStyle="1" w:styleId="WW8Num8">
    <w:name w:val="WW8Num8"/>
    <w:qFormat/>
    <w:rsid w:val="00FD139A"/>
  </w:style>
  <w:style w:type="paragraph" w:styleId="Encabezado">
    <w:name w:val="header"/>
    <w:basedOn w:val="Normal"/>
    <w:link w:val="EncabezadoCar2"/>
    <w:uiPriority w:val="99"/>
    <w:semiHidden/>
    <w:unhideWhenUsed/>
    <w:rsid w:val="0065692D"/>
    <w:pPr>
      <w:tabs>
        <w:tab w:val="center" w:pos="4252"/>
        <w:tab w:val="right" w:pos="8504"/>
      </w:tabs>
    </w:pPr>
  </w:style>
  <w:style w:type="character" w:customStyle="1" w:styleId="EncabezadoCar2">
    <w:name w:val="Encabezado Car2"/>
    <w:basedOn w:val="Fuentedeprrafopredeter"/>
    <w:link w:val="Encabezado"/>
    <w:uiPriority w:val="99"/>
    <w:semiHidden/>
    <w:rsid w:val="0065692D"/>
    <w:rPr>
      <w:rFonts w:ascii="LegacySanITCBoo" w:hAnsi="LegacySanITCBoo" w:cs="LegacySanITCBoo"/>
      <w:lang w:val="ca-ES" w:eastAsia="zh-CN"/>
    </w:rPr>
  </w:style>
  <w:style w:type="paragraph" w:styleId="Piedepgina">
    <w:name w:val="footer"/>
    <w:basedOn w:val="Normal"/>
    <w:link w:val="PiedepginaCar1"/>
    <w:uiPriority w:val="99"/>
    <w:semiHidden/>
    <w:unhideWhenUsed/>
    <w:rsid w:val="0065692D"/>
    <w:pPr>
      <w:tabs>
        <w:tab w:val="center" w:pos="4252"/>
        <w:tab w:val="right" w:pos="8504"/>
      </w:tabs>
    </w:pPr>
  </w:style>
  <w:style w:type="character" w:customStyle="1" w:styleId="PiedepginaCar1">
    <w:name w:val="Pie de página Car1"/>
    <w:basedOn w:val="Fuentedeprrafopredeter"/>
    <w:link w:val="Piedepgina"/>
    <w:uiPriority w:val="99"/>
    <w:semiHidden/>
    <w:rsid w:val="0065692D"/>
    <w:rPr>
      <w:rFonts w:ascii="LegacySanITCBoo" w:hAnsi="LegacySanITCBoo" w:cs="LegacySanITCBoo"/>
      <w:lang w:val="ca-E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D0693-912E-4BA0-8B40-21809E5C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4</Pages>
  <Words>1175</Words>
  <Characters>6464</Characters>
  <Application>Microsoft Office Word</Application>
  <DocSecurity>0</DocSecurity>
  <Lines>53</Lines>
  <Paragraphs>15</Paragraphs>
  <ScaleCrop>false</ScaleCrop>
  <Company>Govern de les Illes Balears</Company>
  <LinksUpToDate>false</LinksUpToDate>
  <CharactersWithSpaces>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SUBVENCIÓ</dc:title>
  <dc:subject/>
  <dc:creator>u04517</dc:creator>
  <dc:description/>
  <cp:lastModifiedBy>e43212601v</cp:lastModifiedBy>
  <cp:revision>111</cp:revision>
  <cp:lastPrinted>2020-11-06T15:21:00Z</cp:lastPrinted>
  <dcterms:created xsi:type="dcterms:W3CDTF">2017-07-12T06:33:00Z</dcterms:created>
  <dcterms:modified xsi:type="dcterms:W3CDTF">2021-03-31T11:42:00Z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